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f7d1a" w14:textId="70f7d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Мангистауского районного маслихата от 1 августа 2018 года № 18/192 "Об определении порядка и размера оказания жилищной помощи в Мангистауском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24 мая 2023 года № 3/21. Зарегистрировано Департаментом юстиции Мангистауской области 2 июня 2023 года № 4575-12. Утратило силу решением Мангистауского районного маслихата Мангистауской области от 16 апреля 2024 года № 11/83.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Мангистауского районного маслихата Мангистауской области от 16.04.2024 </w:t>
      </w:r>
      <w:r>
        <w:rPr>
          <w:rFonts w:ascii="Times New Roman"/>
          <w:b w:val="false"/>
          <w:i w:val="false"/>
          <w:color w:val="ff0000"/>
          <w:sz w:val="28"/>
        </w:rPr>
        <w:t>№ 11/83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Мангистауского районного маслихата от 1 августа 2018 года </w:t>
      </w:r>
      <w:r>
        <w:rPr>
          <w:rFonts w:ascii="Times New Roman"/>
          <w:b w:val="false"/>
          <w:i w:val="false"/>
          <w:color w:val="000000"/>
          <w:sz w:val="28"/>
        </w:rPr>
        <w:t>№18/192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порядка и размера оказания жилищной помощи в Мангистауском районе" (зарегистрировано в Реестре государственной регистрации нормативных правовых актов под №3700)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Жилищная помощь предоставляется за счет средств местного бюджета малообеспеченным семьям (гражданам) проживающим в Мангистауском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местными представительными органами, не более 10 процентов.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устанавливается в размере 7 (семи) процентов.";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приказом Министра индустрии и инфраструктурного развития Республики Казахстан от 24 апреля 2020 года </w:t>
      </w:r>
      <w:r>
        <w:rPr>
          <w:rFonts w:ascii="Times New Roman"/>
          <w:b w:val="false"/>
          <w:i w:val="false"/>
          <w:color w:val="000000"/>
          <w:sz w:val="28"/>
        </w:rPr>
        <w:t>№226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исчисления совокупного дохода семьи (гражданина Республики Казахстан), претендующей на получение жилищной помощи" (зарегистрирован в Реестре государственной регистрации нормативных правовых актов под №20498).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одного человека, но не менее однокомнатной квартиры или комнаты в общежитии.".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 Мангистауского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Махмутов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