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0be8" w14:textId="d39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25 апреля 2023 года № 2/9 "Об утверждении ставок туристского взноса для иностранцев на 2023 год по Бейнеускому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ноября 2023 года № 8/74. Зарегистрировано Департаментом юстиции Мангистауской области 29 ноября 2023 года № 4640-12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№752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решений Правительства Республики Казахстан",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№2/9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Бейнеускому району" (зарегистрировано в Реестре государственной регистрации нормативных правовых актов под №4552-12).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