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fa72" w14:textId="64a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мая 2023 года № 2/13. Зарегистрировано Департаментом юстиции Мангистауской области 12 мая 2023 года № 4562-12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Актауского городского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№14/166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 (зарегистрировано в Реестре государственной регистрации нормативных правовых актов под № 3573);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25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11/95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Мангистауской области от 3 апреля 2018 года №14/166 "Об утверждении Методики оценки деятельности административных государственных служащих корпуса "Б" государственного учреждения "Аппарат Актауского городского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