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38ab" w14:textId="1803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 октября 2019 года № 213 "Об утверждении Правил реализации механизмов стабилизации цен на социально значимые продовольственные товары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мая 2023 года № 49. Зарегистрировано Департаментом юстиции Мангистауской области 10 мая 2023 года № 4559-12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Мангистауской области" (зарегистрирован в Реестре государственной регистрации нормативных правовых актов за № 4002)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Мангистауской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Государственное учреждение "Управление предпринимательства и торговли Мангистауской области" (Далее - Управление предпринимательства и торговли Мангистауской области) представляют в министерства сельского хозяйства и торговли и интеграции Республики Казахстан: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"15-1.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акимата Мангистауской области о средней стоимости хранения в регионе в аналогичных типах хранения.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15-5.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предпринимательства и торговли Мангистауской области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15-6. Специализированные организации совместно с государственным учреждением "Управление сельского хозяйства Мангистауской области"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15-7.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