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451a" w14:textId="07a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7/5. Зарегистрировано Департаментом юстиции Кызылординской области 22 ноября 2023 года № 8468-11.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Шиелийского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Шиелийского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7/5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Шиелийского района</w:t>
      </w:r>
    </w:p>
    <w:bookmarkEnd w:id="4"/>
    <w:bookmarkStart w:name="z1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Шиелийского районного маслихата Кызылординской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Шиелийского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Шиелийского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11"/>
    <w:bookmarkStart w:name="z1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"Шиелийский районный отдел занятости и социальных программ";</w:t>
      </w:r>
    </w:p>
    <w:bookmarkEnd w:id="12"/>
    <w:bookmarkStart w:name="z1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1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5"/>
    <w:bookmarkStart w:name="z1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6"/>
    <w:bookmarkStart w:name="z1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1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8"/>
    <w:bookmarkStart w:name="z1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1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0"/>
    <w:bookmarkStart w:name="z1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1"/>
    <w:bookmarkStart w:name="z1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22"/>
    <w:bookmarkStart w:name="z1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3"/>
    <w:bookmarkStart w:name="z1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24"/>
    <w:bookmarkStart w:name="z1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25"/>
    <w:bookmarkStart w:name="z1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6"/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7"/>
    <w:bookmarkStart w:name="z1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8"/>
    <w:bookmarkStart w:name="z1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9"/>
    <w:bookmarkStart w:name="z1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30"/>
    <w:bookmarkStart w:name="z1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31"/>
    <w:bookmarkStart w:name="z1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32"/>
    <w:bookmarkStart w:name="z1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33"/>
    <w:bookmarkStart w:name="z1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34"/>
    <w:bookmarkStart w:name="z1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5"/>
    <w:bookmarkStart w:name="z1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6"/>
    <w:bookmarkStart w:name="z1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7"/>
    <w:bookmarkStart w:name="z1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8"/>
    <w:bookmarkStart w:name="z1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9"/>
    <w:bookmarkStart w:name="z1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40"/>
    <w:bookmarkStart w:name="z1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обращения:</w:t>
      </w:r>
    </w:p>
    <w:bookmarkEnd w:id="41"/>
    <w:bookmarkStart w:name="z1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42"/>
    <w:bookmarkStart w:name="z1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3"/>
    <w:bookmarkStart w:name="z1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4"/>
    <w:bookmarkStart w:name="z1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5"/>
    <w:bookmarkStart w:name="z1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6"/>
    <w:bookmarkStart w:name="z1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7"/>
    <w:bookmarkStart w:name="z1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8"/>
    <w:bookmarkStart w:name="z1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1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50"/>
    <w:bookmarkStart w:name="z1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показателей.</w:t>
      </w:r>
    </w:p>
    <w:bookmarkEnd w:id="51"/>
    <w:bookmarkStart w:name="z1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</w:t>
      </w:r>
    </w:p>
    <w:bookmarkEnd w:id="52"/>
    <w:bookmarkStart w:name="z1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53"/>
    <w:bookmarkStart w:name="z2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4"/>
    <w:bookmarkStart w:name="z2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5"/>
    <w:bookmarkStart w:name="z2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6"/>
    <w:bookmarkStart w:name="z2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Шиелийского района на текущий финансовый год.</w:t>
      </w:r>
    </w:p>
    <w:bookmarkEnd w:id="57"/>
    <w:bookmarkStart w:name="z2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8"/>
    <w:bookmarkStart w:name="z2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9"/>
    <w:bookmarkStart w:name="z2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60"/>
    <w:bookmarkStart w:name="z2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61"/>
    <w:bookmarkStart w:name="z2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2"/>
    <w:bookmarkStart w:name="z2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информационной системы уполномоченного государственного органа.</w:t>
      </w:r>
    </w:p>
    <w:bookmarkEnd w:id="63"/>
    <w:bookmarkStart w:name="z2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4"/>
    <w:bookmarkStart w:name="z2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5"/>
    <w:bookmarkStart w:name="z2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6"/>
    <w:bookmarkStart w:name="z2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7"/>
    <w:bookmarkStart w:name="z2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8"/>
    <w:bookmarkStart w:name="z2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9"/>
    <w:bookmarkStart w:name="z2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7/5</w:t>
            </w:r>
          </w:p>
        </w:tc>
      </w:tr>
    </w:tbl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Шиелийского районного маслихата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Шиелийского районного маслихата от 30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57/10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7580);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Шиелийского районного маслихата от 19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2/3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8162);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Шиелийского районного маслихата от 29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Шиелийского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июля 2020 года № 57/10" (зарегистрировано в Реестре государственной регистрации нормативных правовых актов за № 24643);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Шиелийского районного маслихата от 9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Шиелийского районного маслихата от 30 июля 2020 года №57/10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27543);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Шиелийского районного маслихата от 19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26/27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29260);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Шиелийского районного маслихата от 27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30/25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30380);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Шиелийского районного маслихата Кызылординской области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8388-11).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