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1c8a56" w14:textId="f1c8a5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понижении размера ставки при применении специального налогового режима розничного налога по Шиелийскому району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Шиелийского районного маслихата Кызылординской области от 27 июня 2023 года № 4/2. Зарегистрировано Департаментом юстиции Кызылординской области 3 июля 2023 года № 8433-11. Утратило силу решением Шиелийского районного маслихата Кызылординской области от 2 декабря 2025 года № 37/25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Шиелийского районного маслихата Кызылординской области от 02.12.2025 </w:t>
      </w:r>
      <w:r>
        <w:rPr>
          <w:rFonts w:ascii="Times New Roman"/>
          <w:b w:val="false"/>
          <w:i w:val="false"/>
          <w:color w:val="ff0000"/>
          <w:sz w:val="28"/>
        </w:rPr>
        <w:t>№ 37/25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696-3 Кодекса Республики Казахстан "О налогах и других обязательных платежах в бюджет (Налоговый кодекс)" Шиелийский районный маслихат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Понизить размер ставки при применении специального налогового режима розничного налога по Шиелийскому району с 4 процентов до 2 процентов.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 и распространяется на отношения, возникшие с 1 января 2023 года.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Шиелийского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Жандарбеков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