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28d2" w14:textId="7e02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Шиелийскому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января 2023 года № 35/7. Зарегистрировано Департаментом юстиции Кызылординской области 27 января 2023 года № 11-0-8355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 № 35/7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Шиелийскому району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