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a49c" w14:textId="d7fa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4 сентября 2023 года № 54. Зарегистрировано Департаментом юстиции Кызылординской области 11 сентября 2023 года № 8447-11.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статьи 6 Закона Республики Казахстан "О местном государственном управлении и самоуправлении в Республике Казахстан"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Сырдарьинского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Сырдарьинского районного маслихата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"Управление координации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2023 года № 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Сырдарьинского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Сырдарьинского районного маслихата Кызылординской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left"/>
      </w:pPr>
    </w:p>
    <w:bookmarkStart w:name="z8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Сырдарьинского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8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8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8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Сырдарьинского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8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 исполнительным органом (далее - МИО) в денежной или натуральной форме отдельным категориям нуждающихся граждан (далее - получатели социальной помощи), а также к праздничным дням и памятным датам;</w:t>
      </w:r>
    </w:p>
    <w:bookmarkEnd w:id="9"/>
    <w:bookmarkStart w:name="z9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- коммунальное государственное учреждение "Сырдарьинский районный отдел занятости и социальных программ";</w:t>
      </w:r>
    </w:p>
    <w:bookmarkEnd w:id="10"/>
    <w:bookmarkStart w:name="z9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-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1"/>
    <w:bookmarkStart w:name="z9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bookmarkEnd w:id="12"/>
    <w:bookmarkStart w:name="z9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bookmarkEnd w:id="13"/>
    <w:bookmarkStart w:name="z9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- дни национальных и государственных праздников Республики Казахстан;</w:t>
      </w:r>
    </w:p>
    <w:bookmarkEnd w:id="14"/>
    <w:bookmarkStart w:name="z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5"/>
    <w:bookmarkStart w:name="z9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специальная комиссия, создаваемая решениями акима поселка, сельского округа для проведения обследования материального положения лиц (семей), обратившихся за адресной социальной помощью.</w:t>
      </w:r>
    </w:p>
    <w:bookmarkEnd w:id="16"/>
    <w:bookmarkStart w:name="z9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7"/>
    <w:bookmarkStart w:name="z9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18"/>
    <w:bookmarkStart w:name="z9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9"/>
    <w:bookmarkStart w:name="z10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 оказывается единовременно в виде денежных выплат следующим категориям граждан:</w:t>
      </w:r>
    </w:p>
    <w:bookmarkEnd w:id="20"/>
    <w:bookmarkStart w:name="z10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1"/>
    <w:bookmarkStart w:name="z10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партизанам и подпольщикам Великой Отечественной войны - в размере 1272 (одна тысяча двести семьдесят два) месячных расчетных показателей;</w:t>
      </w:r>
    </w:p>
    <w:bookmarkEnd w:id="22"/>
    <w:bookmarkStart w:name="z10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1272 (одна тысяча двести семьдесят два) месячных расчетных показателей;</w:t>
      </w:r>
    </w:p>
    <w:bookmarkEnd w:id="23"/>
    <w:bookmarkStart w:name="z10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60 (шестьдесят) месячных расчетных показателей; </w:t>
      </w:r>
    </w:p>
    <w:bookmarkEnd w:id="24"/>
    <w:bookmarkStart w:name="z10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50 (пятьдесят) месячных расчетных показателей;</w:t>
      </w:r>
    </w:p>
    <w:bookmarkEnd w:id="25"/>
    <w:bookmarkStart w:name="z10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50 (пятьдесят) месячных расчетных показателей;</w:t>
      </w:r>
    </w:p>
    <w:bookmarkEnd w:id="26"/>
    <w:bookmarkStart w:name="z10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в размере 50 (пятьдесят) месячных расчетных показателей;</w:t>
      </w:r>
    </w:p>
    <w:bookmarkEnd w:id="27"/>
    <w:bookmarkStart w:name="z10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- 50 (пятьдесят) месячных расчетных показателей;</w:t>
      </w:r>
    </w:p>
    <w:bookmarkEnd w:id="28"/>
    <w:bookmarkStart w:name="z10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 (десять) месячных расчетных показателей;</w:t>
      </w:r>
    </w:p>
    <w:bookmarkEnd w:id="29"/>
    <w:bookmarkStart w:name="z11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50 (пятьдесят) месячных расчетных показателей;</w:t>
      </w:r>
    </w:p>
    <w:bookmarkEnd w:id="30"/>
    <w:bookmarkStart w:name="z11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50 (пятьдесят) месячных расчетных показателей;</w:t>
      </w:r>
    </w:p>
    <w:bookmarkEnd w:id="31"/>
    <w:bookmarkStart w:name="z11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 (десять) месячных расчетных показателей;</w:t>
      </w:r>
    </w:p>
    <w:bookmarkEnd w:id="32"/>
    <w:bookmarkStart w:name="z11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10 (десять) месячных расчетных показателей.</w:t>
      </w:r>
    </w:p>
    <w:bookmarkEnd w:id="33"/>
    <w:bookmarkStart w:name="z11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Республики - 25 октября:</w:t>
      </w:r>
    </w:p>
    <w:bookmarkEnd w:id="34"/>
    <w:bookmarkStart w:name="z11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и детям с инвалидностью - в размере 3 (три) месячных расчетных показателей.</w:t>
      </w:r>
    </w:p>
    <w:bookmarkEnd w:id="35"/>
    <w:bookmarkStart w:name="z11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- 16 декабря:</w:t>
      </w:r>
    </w:p>
    <w:bookmarkEnd w:id="36"/>
    <w:bookmarkStart w:name="z11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60 (шестьдесят) месячных расчетных показателей;</w:t>
      </w:r>
    </w:p>
    <w:bookmarkEnd w:id="37"/>
    <w:bookmarkStart w:name="z11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- в размере 5 (пять) месячных расчетных показателей.</w:t>
      </w:r>
    </w:p>
    <w:bookmarkEnd w:id="38"/>
    <w:bookmarkStart w:name="z11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отдельным категориям нуждающихся граждан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39"/>
    <w:bookmarkStart w:name="z12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категории нуждающихся граждан обращаются за социальной помощью с момента наступления нуждаемости: </w:t>
      </w:r>
    </w:p>
    <w:bookmarkEnd w:id="40"/>
    <w:bookmarkStart w:name="z12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причинении ущерба гражданину (семье) либо его имуществу вследствие стихийного бедствия или пожара обращаются за социальной помощью не позднее шести месяцев с момента наступления нуждаемости и оказывается без учета среднедушевого дохода:</w:t>
      </w:r>
    </w:p>
    <w:bookmarkEnd w:id="41"/>
    <w:bookmarkStart w:name="z12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- в размере 40 (сорок) месячных расчетных показателей;</w:t>
      </w:r>
    </w:p>
    <w:bookmarkEnd w:id="42"/>
    <w:bookmarkStart w:name="z12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гражданину (семье) имуществу (при наличии подтверждающего документа) в размере 150 (сто пятьдесят) месячных расчетных показателей.</w:t>
      </w:r>
    </w:p>
    <w:bookmarkEnd w:id="43"/>
    <w:bookmarkStart w:name="z12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44"/>
    <w:bookmarkStart w:name="z12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признанные ограниченными жизнедеятельности вследствие социально значимых заболеваний и заболеваний, представляющих опасность для окружающих:</w:t>
      </w:r>
    </w:p>
    <w:bookmarkEnd w:id="45"/>
    <w:bookmarkStart w:name="z12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лицам, больным туберкулезом, находящимся на амбулаторном лечении без учета среднедушевого дохода ежемесячно в размере 10 (десять) месячных расчетных показателей;</w:t>
      </w:r>
    </w:p>
    <w:bookmarkEnd w:id="46"/>
    <w:bookmarkStart w:name="z12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состоящих на диспансерном учете с заболеванием злокачественного новообразования, в том числе острым лимфобластным и острым миелоидным лейкозом ежемесячно без учета среднедушевого дохода – в размере 7,6 месячных расчетных показателей;</w:t>
      </w:r>
    </w:p>
    <w:bookmarkEnd w:id="47"/>
    <w:bookmarkStart w:name="z12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состоящим на диспансерном учете без учета среднедушевого дохода ежемесячно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48"/>
    <w:bookmarkStart w:name="z12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в виде денежной помощи предоставляется одной из следующих категорий нуждающихся граждан по заявлению с приложением документов, указанных в пункте 12 Типовых правил, единовременно:</w:t>
      </w:r>
    </w:p>
    <w:bookmarkEnd w:id="49"/>
    <w:bookmarkStart w:name="z13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Лицу, сопровождающего лица с инвалидностью первой группы на санаторно-курортное лечение, при условии, что среднедушевой доход (семьи) на момент подачи заявления за квартал, предшествующий кварталу обращения, ниже пятикратной величины прожиточного минимума, установленного Законом Республики Казахстан о республиканском бюджете на соответствующий финансовый год, социальная помощь в размере 60 (шестьдесят) месячных расчетных показателей;</w:t>
      </w:r>
    </w:p>
    <w:bookmarkEnd w:id="50"/>
    <w:bookmarkStart w:name="z13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лицам, освобожденным из мест лишения свободы при обращении за социальной помощью не позднее шести месяцев с момента освобождения с учетом среднедушевого дохода семьи за квартал, предшествующий моменту обращения, ниже трехкратной величины прожиточного минимума, установленный Законом Республики Казахстан о республиканском бюджете на соответствующий финансовый год в размере 15 (пятнадцати) месячных расчетных показателей;</w:t>
      </w:r>
    </w:p>
    <w:bookmarkEnd w:id="51"/>
    <w:bookmarkStart w:name="z13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решению специальной комиссии студентам, которым была назначена социальная помощь до 2026 года, будет выплачиваться единовременный платеж в размере стоимости образовательных услуг, предоставляемых учебными заведениями и частично покрывающих затраты на питание и проживание в размере 72 (семьдесят два) месячных расчетных показателей, до окончания периода очного обучения в высшем учебном заведении, но не превышающая стандартный срок обучения по соответствующей образовательной программе.</w:t>
      </w:r>
    </w:p>
    <w:bookmarkEnd w:id="52"/>
    <w:bookmarkStart w:name="z13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 определяется согласно Типовым правилам.</w:t>
      </w:r>
    </w:p>
    <w:bookmarkEnd w:id="53"/>
    <w:bookmarkStart w:name="z13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без истребования заявлений от получателей.</w:t>
      </w:r>
    </w:p>
    <w:bookmarkEnd w:id="54"/>
    <w:bookmarkStart w:name="z13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55"/>
    <w:bookmarkStart w:name="z13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Сырдарьинского района на текущий финансовый год.</w:t>
      </w:r>
    </w:p>
    <w:bookmarkEnd w:id="56"/>
    <w:bookmarkStart w:name="z13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57"/>
    <w:bookmarkStart w:name="z13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58"/>
    <w:bookmarkStart w:name="z13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59"/>
    <w:bookmarkStart w:name="z14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60"/>
    <w:bookmarkStart w:name="z14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формирования категорий получателей на выплату социальной помощи к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61"/>
    <w:bookmarkStart w:name="z14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62"/>
    <w:bookmarkStart w:name="z14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63"/>
    <w:bookmarkStart w:name="z14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64"/>
    <w:bookmarkStart w:name="z14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bookmarkEnd w:id="65"/>
    <w:bookmarkStart w:name="z14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66"/>
    <w:bookmarkStart w:name="z14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67"/>
    <w:bookmarkStart w:name="z14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</w:t>
      </w:r>
    </w:p>
    <w:bookmarkEnd w:id="68"/>
    <w:bookmarkStart w:name="z14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2023 года № 54</w:t>
            </w:r>
          </w:p>
        </w:tc>
      </w:tr>
    </w:tbl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Сырдарьинского районного маслихата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Сырдарьинского районного маслихата от 16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7648);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Сырдарьинского районного маслихата от 28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Сырдарьинского районного маслихата от 16 сентября 2020 года № 430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№ 8351);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Сырдарьинского районного маслихата от 17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Сырдарьинского районного маслихата от 16 сентября 2020 года № 430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№ 25524);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Сырдарьинского районного маслихата от 26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Сырдарьинского районного маслихата от 16 сентября 2020 года № 430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№ 27830);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Сырдарьинского районного маслихата от 11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Сырдарьинского районного маслихата от 16 сентября 2020 года № 430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№ 29100);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Сырдарьинского районного маслихата от 20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Сырдарьинского районного маслихата от 16 сентября 2020 года № 430 "Об утверждении правил оказания социальной помощи, установления размеров о определения перечня отдельных категорий нуждающихся граждан"" (зарегистрировано в Реестре государственной регистрации нормативных правовых актов за № 30303);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Сырдарьинского районного маслихата от 28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Сырдарьинского районного маслихата от 16 сентября 2020 года № 430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№ 8395-11).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