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7ab4" w14:textId="37f7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13 октября 2023 года № 94. Зарегистрировано Департаментом юстиции Кызылординской области 20 октября 2023 года № 8458-11.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Жанакорганского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Жанакорганского районного маслихата Кызылординской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Жанакорганского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Жанакорганского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"Отдел занятости и социальных программ Жанакорганского района";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соответствующего поселка, сельских округов для проведения обследования материального положения лиц (семей), обратившихся за адресной социальной помощью.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8"/>
    <w:bookmarkStart w:name="z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категории нуждающихся граждан обращаются за социальной помощью с момента наступления нуждаемости: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в размере 60 (шестьдесят) месячных расчетных показателей;</w:t>
      </w:r>
    </w:p>
    <w:bookmarkEnd w:id="49"/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дохада семьи за квартал, предшествующий моменту обращения, ниже трехкратной величины прожиточного минимума, установленного Законом Республики Казахстан о республиканском бюджете на соответствующий финансовый год в размере 15 (пятнадцати) месячных расчетных показателей;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Жанакорганского района на текущий финансовый год.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единовременным выплатам – ежедневно;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4"/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5"/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6"/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7"/>
    <w:bookmarkStart w:name="z1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94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Жанакорганского района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Жанакорганского районного маслихата от 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7718);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Жанакорганского районного маслихата от 20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Жанакорганского районного маслихата от 2 октября 2020 года № 495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25073);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Жанакорганского районного маслихата от 8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Жанакорганского районного маслихата от 2 октября 2020 года № 495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28516);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Жанакорганского районного маслихата от 17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Жанакорганского районного маслихата от 2 октября 2020 года № 495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30588);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Жанакорганского районного маслихата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Жанакорганского районного маслихата от 2 октября 2020 года № 495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8417-11).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