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6a32" w14:textId="5d06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сентября 2023 года № 7-2. Зарегистрировано Департаментом юстиции Кызылординской области 9 октября 2023 года № 8454-11.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Жалагашского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Жалагашского районного маслихата Кызылординской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Жалагашского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Жалагашского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"Жалагашский районный отдел занятости и социальных программ";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решениями акима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8"/>
    <w:bookmarkStart w:name="z9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</w:t>
      </w:r>
    </w:p>
    <w:bookmarkEnd w:id="24"/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5"/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6"/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7"/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8"/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9"/>
    <w:bookmarkStart w:name="z1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31"/>
    <w:bookmarkStart w:name="z1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33"/>
    <w:bookmarkStart w:name="z1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4"/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6"/>
    <w:bookmarkStart w:name="z1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7"/>
    <w:bookmarkStart w:name="z1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9"/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категории нуждающихся граждан обращаются за социальной помощью с момента наступления нуждаемости: </w:t>
      </w:r>
    </w:p>
    <w:bookmarkEnd w:id="40"/>
    <w:bookmarkStart w:name="z1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социальная помощь оказывается без учета среднедушевого дохода:</w:t>
      </w:r>
    </w:p>
    <w:bookmarkEnd w:id="41"/>
    <w:bookmarkStart w:name="z1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4"/>
    <w:bookmarkStart w:name="z1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5"/>
    <w:bookmarkStart w:name="z1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6"/>
    <w:bookmarkStart w:name="z1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выплаты предоставляется один раз по заявлению с приложением документов, указанных в пункте 12 Типовых правил, следующим категориям нуждающихся граждан: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сопровождающему лица с инвалидностью первой группы на санаторно-курортное лечение, с учетом среднедушевого дохода семьи за квартал, предшествующий моменту обращения, если он ниже пятикратного размера прожиточного минимума, установленного Законом Республики Казахстан о республиканском бюджете на соответствующий финансовый год, социальная помощь предоставляется в размере 60 (шестидесяти) месячных расчетных показателей.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дохода семьи за квартал, предшествующий моменту обращения, ниже трехкратной величины прожиточного минимума, установленный Законом Республики Казахстан о республиканском бюджете на соответствующий финансовый год в размере 15 (пятнадцати) месячных расчетных показателей;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3"/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4"/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5"/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Жалагашского района на текущий финансовый год.</w:t>
      </w:r>
    </w:p>
    <w:bookmarkEnd w:id="56"/>
    <w:bookmarkStart w:name="z1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60"/>
    <w:bookmarkStart w:name="z1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черезинформационные системы уполномоченного государственного органа.</w:t>
      </w:r>
    </w:p>
    <w:bookmarkEnd w:id="62"/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7"/>
    <w:bookmarkStart w:name="z1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8"/>
    <w:bookmarkStart w:name="z1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7-2</w:t>
            </w:r>
          </w:p>
        </w:tc>
      </w:tr>
    </w:tbl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Жалагашского районного маслихата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Жалагашского районного маслихата от 28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7780);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Жалагашского районного маслихата от 14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Жалагашского районного маслихата от 28 октября 2020 года № 64-2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8303);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Жалагашского районного маслихата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Жалагашского районного маслихата от 28 октября 2020 года № 64-2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25624);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Жалагашского районного маслихата от 8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Жалагашского районного маслихата от 28 октября 2020 года № 64-2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28849);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Жалагашского районного маслихата от 16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Жалагашского районного маслихата от 28 октября 2020 года № 64-2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30703);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Жалагашского районного маслихата от 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Жалагашского районного маслихата от 28 октября 2020 года № 64-2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№ 8408-11).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