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d349" w14:textId="727d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сентября 2023 года № 77. Зарегистрировано Департаментом юстиции Кызылординской области 15 сентября 2023 года № 8448-11.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Кармакшинского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Кармакшинского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Коммунальным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 №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Кармакшинского районного маслихата Кызылординской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Кармакшинского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Кармакшинского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 социальной помощи), а также к праздничным дням и памятным датам;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"Кармакшинский районный отдел занятости и социальных программ";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адресной социальной помощью.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18"/>
    <w:bookmarkStart w:name="z9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1272 (одна тысяча двести семьдесят два) месячных расчетных показателей;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1272 (одна тысяча двести семьдесят два) месячных расчетных показателей;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(пятьдесят) месячных расчетных показателей;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- 50 (пятьдесят) месячных расчетных показателей;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30"/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50 (пятьдесят) месячных расчетных показателей;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(десять) месячных расчетных показателей;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36"/>
    <w:bookmarkStart w:name="z1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60 (шестьдесят) месячных расчетных показателей;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обращения:</w:t>
      </w:r>
    </w:p>
    <w:bookmarkEnd w:id="39"/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обращаются за социальной помощью не позднее шести месяцев с момента наступления нуждаемости и социальная помощь оказывается без учета среднедушевого дохода: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42"/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признанные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состоящих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выплаты предоставляется один раз по заявлению с приложением документов, указанных в пункте 12 Типовых правил, следующим категориям нуждающихся граждан: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сопровождающему лица с инвалидностью первой группы на санаторно-курортное лечение, с учетом среднедушевого дохода семьи за квартал, предшествующий моменту обращения, если он ниже пятикратного размера прожиточного минимума, установленного Законом Республики Казахстан о республиканском бюджете на соответствующий финансовый год, социальная помощь предоставляется в размере 60 (шестидесяти) месячных расчетных показателей.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лицам, освобожденным из мест лишения свободы при обращении за социальной помощью не позднее шести месяцев с момента освобождения с учетом среднедушевого дохода семьи за квартал, предшествующий моменту обращения, ниже трехкратной величины прожиточного минимума, установленный Законом Республики Казахстан о республиканском бюджете на соответствующий финансовый год в размере 15 (пятнадцати) месячных расчетных показателей;</w:t>
      </w:r>
    </w:p>
    <w:bookmarkEnd w:id="50"/>
    <w:bookmarkStart w:name="z1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превышающая стандартный срок обучения по соответствующей образовательной программе. 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52"/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3"/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4"/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Кармакшинского района на текущий финансовый год.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6"/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информационной системы уполномоченного государственного органа.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62"/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5"/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6"/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 № 77</w:t>
            </w:r>
          </w:p>
        </w:tc>
      </w:tr>
    </w:tbl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Кармакшинского районного маслихата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Кармакшинского районного маслихата от 16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8159);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Кармакшинского районного маслихата от 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Кармакшинского районного маслихата от 16 февраля 2021 года № 11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25139);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Кармакшинского районного маслихата от 25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Кармакшинского районного маслихата от 16 февраля 2021 года № 11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28891);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Кармакшинского районного маслихата от 15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Кармакшинского районного маслихата от 16 февраля 2021 года №11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31258).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