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3e63" w14:textId="91d3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Аральского районного маслихата от 11 апреля 2014 года № 154 "Об утверждении Правил проведения раздельных сходов местного сообщества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169. Зарегистрировано Департаментом юстиции Кызылординской области 3 января 2024 года № 8483-11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Аральского районного маслихата от 11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Аральского района" (зарегистрировано в Реестре государственной регистрации нормативных правовых актов за № 4669).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