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702c" w14:textId="e777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Аральского районного маслихата от 13 марта 2018 года № 139 "Об утверждении Методики оценки деятельности административных государственных служащих корпуса "Б" государственного учреждения "Аппарат Аральского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апреля 2023 года № 42. Зарегистрировано Департаментом юстиции Кызылординской области 12 мая 2023 года № 8404-11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Аральского районного маслихата от 13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Аральского районного маслихата"" (зарегистрировано в Реестре государственной регистрации нормативных правовых актов за № 6222).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