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dbbdb" w14:textId="34db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Аральскому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26 апреля 2023 года № 39. Зарегистрировано Департаментом юстиции Кызылординской области 5 мая 2023 года № 8398-11. Утратило силу решением Аральского районного маслихата Кызылординской области от 22 июля 2024 года № 269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22.07.2024 </w:t>
      </w:r>
      <w:r>
        <w:rPr>
          <w:rFonts w:ascii="Times New Roman"/>
          <w:b w:val="false"/>
          <w:i w:val="false"/>
          <w:color w:val="ff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Аральскому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2023 года № 39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Аральскому району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2525,04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– метр куб.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