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1234" w14:textId="0291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Аральского района от 12 марта 2018 года № 282-қ "Об утверждении методики оценки деятельности административных государственных служащих корпуса "Б" финансируемых из местного бюджета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24 февраля 2023 года № 25-қ. Зарегистрировано Департаментом юстиции Кызылординской области 28 февраля 2023 года № 8368-11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Аральского района от 12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282-қ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финансируемых из местного бюджета Аральского района" (зарегистрировано в Реестре государственной регистрации нормативных правовых актов за № 6220).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