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c4774" w14:textId="92c47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Кызылординского городского маслихата от 28 апреля 2023 года № 13-2/5 "Об утверждении ставок туристского взноса для иностранцев на 2023 год по городу Кызылорда"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Кызылординского городского маслихата от 20 декабря 2023 года № 89-11/6. Зарегистрировано Департаментом юстиции Кызылординской области 22 декабря 2023 года № 8473-11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Кызылординский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решение Кызылординского городского маслихата от 28 апреля 2023 года </w:t>
      </w:r>
      <w:r>
        <w:rPr>
          <w:rFonts w:ascii="Times New Roman"/>
          <w:b w:val="false"/>
          <w:i w:val="false"/>
          <w:color w:val="000000"/>
          <w:sz w:val="28"/>
        </w:rPr>
        <w:t>№ 13-2/5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ставок туристского взноса для иностранцев на 2023 год по городу Кызылорда" (зарегистрировано в Реестре государственной регистрации нормативных правовых актов за № 8400-11).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Кызылординского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Кутухуджаев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