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0565" w14:textId="fce0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Приозерск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8 июня 2023 года № 5/38. Зарегистрировано в Департаменте юстиции Карагандинской области 12 июня 2023 года № 6429-09.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Приозерского городского маслихата Карагандинской области от 30.11.2023 </w:t>
      </w:r>
      <w:r>
        <w:rPr>
          <w:rFonts w:ascii="Times New Roman"/>
          <w:b w:val="false"/>
          <w:i w:val="false"/>
          <w:color w:val="000000"/>
          <w:sz w:val="28"/>
        </w:rPr>
        <w:t>№ 11/65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Приозерск,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Карагандинской области от 25 июня 2014 года №34/239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№2680).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Приозерск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Приозерск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(далее-Правила возмещения затрат).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города Приозерск"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на обучение производится за истекший месяц по мере поступления финансирования. При наступлении обстоятельств, повлекших прекращение возмещения затрат на обучение (достижение ребенком с инвалидностью восемнадцати лет, окончание срока инвалидности, в период обучения ребенка с инвалидностью в государственных учреждениях, смерть ребенка с инвалидностью, переезд на постоянное место жительство за пределы города Приозерск), выплата прекращается с месяца, следующего за тем, в котором наступили соответствующие обстоятельства.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Приозерского городского маслихата Карагандинской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23/173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возмещения затрат на обучение равен семи месячным расчетным показателям в квартал на каждого ребенка с инвалидностью.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Приозерского городского маслихата Карагандинской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23/173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личности, вместо документа, удостоверяющего личность, предоставляется удостоверение кандаса.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