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bf7e8" w14:textId="41bf7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Приозерского городского маслихата от 25 июня 2014 года № 34/238 "Об утверждении Правил оказания социальной помощи, установления размеров и определения перечня отдельных категорий нуждающихся граждан города Приозерск"</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Приозерского городского маслихата Карагандинской области от 8 июня 2023 года № 5/37. Зарегистрировано в Департаменте юстиции Карагандинской области 12 июня 2023 года № 6428-09. Утратило силу решением Приозерского городского маслихата Карагандинской области от 22 декабря 2023 года № 12/74</w:t>
      </w:r>
    </w:p>
    <w:p>
      <w:pPr>
        <w:spacing w:after="0"/>
        <w:ind w:left="0"/>
        <w:jc w:val="both"/>
      </w:pPr>
      <w:r>
        <w:rPr>
          <w:rFonts w:ascii="Times New Roman"/>
          <w:b w:val="false"/>
          <w:i w:val="false"/>
          <w:color w:val="ff0000"/>
          <w:sz w:val="28"/>
        </w:rPr>
        <w:t xml:space="preserve">
      Сноска. Утратило силу решением Приозерского городского маслихата Карагандинской области от 22.12.2023 </w:t>
      </w:r>
      <w:r>
        <w:rPr>
          <w:rFonts w:ascii="Times New Roman"/>
          <w:b w:val="false"/>
          <w:i w:val="false"/>
          <w:color w:val="ff0000"/>
          <w:sz w:val="28"/>
        </w:rPr>
        <w:t>№ 12/74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Приозерского городского маслихата от 25 июня 2014 года № 34/238 "Об утверждении Правил оказания социальной помощи, установления размеров и определения перечня отдельных категорий нуждающихся граждан города Приозерск" (зарегистрировано в Реестре государственной регистрации нормативных правовых актов за № 2690)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городского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Исатаев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Приозерского городского маслихата</w:t>
            </w:r>
            <w:r>
              <w:br/>
            </w:r>
            <w:r>
              <w:rPr>
                <w:rFonts w:ascii="Times New Roman"/>
                <w:b w:val="false"/>
                <w:i w:val="false"/>
                <w:color w:val="000000"/>
                <w:sz w:val="20"/>
              </w:rPr>
              <w:t>от 8 июня 2023 года</w:t>
            </w:r>
            <w:r>
              <w:br/>
            </w:r>
            <w:r>
              <w:rPr>
                <w:rFonts w:ascii="Times New Roman"/>
                <w:b w:val="false"/>
                <w:i w:val="false"/>
                <w:color w:val="000000"/>
                <w:sz w:val="20"/>
              </w:rPr>
              <w:t>№ 5/37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w:t>
            </w:r>
            <w:r>
              <w:br/>
            </w:r>
            <w:r>
              <w:rPr>
                <w:rFonts w:ascii="Times New Roman"/>
                <w:b w:val="false"/>
                <w:i w:val="false"/>
                <w:color w:val="000000"/>
                <w:sz w:val="20"/>
              </w:rPr>
              <w:t>Приозерского городского маслихата</w:t>
            </w:r>
            <w:r>
              <w:br/>
            </w:r>
            <w:r>
              <w:rPr>
                <w:rFonts w:ascii="Times New Roman"/>
                <w:b w:val="false"/>
                <w:i w:val="false"/>
                <w:color w:val="000000"/>
                <w:sz w:val="20"/>
              </w:rPr>
              <w:t>от 25 июня 2014 года</w:t>
            </w:r>
            <w:r>
              <w:br/>
            </w:r>
            <w:r>
              <w:rPr>
                <w:rFonts w:ascii="Times New Roman"/>
                <w:b w:val="false"/>
                <w:i w:val="false"/>
                <w:color w:val="000000"/>
                <w:sz w:val="20"/>
              </w:rPr>
              <w:t>№ 34/238</w:t>
            </w:r>
          </w:p>
        </w:tc>
      </w:tr>
    </w:tbl>
    <w:bookmarkStart w:name="z11" w:id="3"/>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города Приозерск</w:t>
      </w:r>
    </w:p>
    <w:bookmarkEnd w:id="3"/>
    <w:bookmarkStart w:name="z12" w:id="4"/>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города Приозерск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и определяют порядок оказания социальной помощи, установления размеров и определения перечня отдельных категорий нуждающихся граждан города Приозерск.</w:t>
      </w:r>
    </w:p>
    <w:bookmarkEnd w:id="4"/>
    <w:bookmarkStart w:name="z13" w:id="5"/>
    <w:p>
      <w:pPr>
        <w:spacing w:after="0"/>
        <w:ind w:left="0"/>
        <w:jc w:val="both"/>
      </w:pPr>
      <w:r>
        <w:rPr>
          <w:rFonts w:ascii="Times New Roman"/>
          <w:b w:val="false"/>
          <w:i w:val="false"/>
          <w:color w:val="000000"/>
          <w:sz w:val="28"/>
        </w:rPr>
        <w:t>
      2. Целями оказания социальной помощи отдельным категориям нуждающихся граждан по решению местных представительных органов являются поддержание уровня жизни социально-уязвимых категорий населения, адресное и рациональное использование бюджетных средств, направляемых на эти цели.</w:t>
      </w:r>
    </w:p>
    <w:bookmarkEnd w:id="5"/>
    <w:bookmarkStart w:name="z14" w:id="6"/>
    <w:p>
      <w:pPr>
        <w:spacing w:after="0"/>
        <w:ind w:left="0"/>
        <w:jc w:val="left"/>
      </w:pPr>
      <w:r>
        <w:rPr>
          <w:rFonts w:ascii="Times New Roman"/>
          <w:b/>
          <w:i w:val="false"/>
          <w:color w:val="000000"/>
        </w:rPr>
        <w:t xml:space="preserve"> Глава 1. Общие положения</w:t>
      </w:r>
    </w:p>
    <w:bookmarkEnd w:id="6"/>
    <w:bookmarkStart w:name="z15" w:id="7"/>
    <w:p>
      <w:pPr>
        <w:spacing w:after="0"/>
        <w:ind w:left="0"/>
        <w:jc w:val="both"/>
      </w:pPr>
      <w:r>
        <w:rPr>
          <w:rFonts w:ascii="Times New Roman"/>
          <w:b w:val="false"/>
          <w:i w:val="false"/>
          <w:color w:val="000000"/>
          <w:sz w:val="28"/>
        </w:rPr>
        <w:t>
      3. Основные термины и понятия, которые используются в настоящих Правилах:</w:t>
      </w:r>
    </w:p>
    <w:bookmarkEnd w:id="7"/>
    <w:bookmarkStart w:name="z16" w:id="8"/>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8"/>
    <w:bookmarkStart w:name="z17" w:id="9"/>
    <w:p>
      <w:pPr>
        <w:spacing w:after="0"/>
        <w:ind w:left="0"/>
        <w:jc w:val="both"/>
      </w:pPr>
      <w:r>
        <w:rPr>
          <w:rFonts w:ascii="Times New Roman"/>
          <w:b w:val="false"/>
          <w:i w:val="false"/>
          <w:color w:val="000000"/>
          <w:sz w:val="28"/>
        </w:rPr>
        <w:t>
      2) памятные даты – события, имеющие общенародное историческое, духовное, культурное значение и оказавшие влияние на ход истории Республики Казахстан;</w:t>
      </w:r>
    </w:p>
    <w:bookmarkEnd w:id="9"/>
    <w:bookmarkStart w:name="z18" w:id="10"/>
    <w:p>
      <w:pPr>
        <w:spacing w:after="0"/>
        <w:ind w:left="0"/>
        <w:jc w:val="both"/>
      </w:pPr>
      <w:r>
        <w:rPr>
          <w:rFonts w:ascii="Times New Roman"/>
          <w:b w:val="false"/>
          <w:i w:val="false"/>
          <w:color w:val="000000"/>
          <w:sz w:val="28"/>
        </w:rPr>
        <w:t>
      3) специальная комиссия – комиссия, создаваемая решением акима города республиканского значения, столицы, района (города областного значения), по рассмотрению заявления лица (семьи), претендующего на оказание социальной помощи в связи с наступлением трудной жизненной ситуации;</w:t>
      </w:r>
    </w:p>
    <w:bookmarkEnd w:id="10"/>
    <w:bookmarkStart w:name="z19" w:id="11"/>
    <w:p>
      <w:pPr>
        <w:spacing w:after="0"/>
        <w:ind w:left="0"/>
        <w:jc w:val="both"/>
      </w:pPr>
      <w:r>
        <w:rPr>
          <w:rFonts w:ascii="Times New Roman"/>
          <w:b w:val="false"/>
          <w:i w:val="false"/>
          <w:color w:val="000000"/>
          <w:sz w:val="28"/>
        </w:rPr>
        <w:t>
      4)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органами статистики в областях, городах республиканского значения, столице;</w:t>
      </w:r>
    </w:p>
    <w:bookmarkEnd w:id="11"/>
    <w:bookmarkStart w:name="z20" w:id="12"/>
    <w:p>
      <w:pPr>
        <w:spacing w:after="0"/>
        <w:ind w:left="0"/>
        <w:jc w:val="both"/>
      </w:pPr>
      <w:r>
        <w:rPr>
          <w:rFonts w:ascii="Times New Roman"/>
          <w:b w:val="false"/>
          <w:i w:val="false"/>
          <w:color w:val="000000"/>
          <w:sz w:val="28"/>
        </w:rPr>
        <w:t>
      5) праздничные дни – дни национальных и государственных праздников Республики Казахстан;</w:t>
      </w:r>
    </w:p>
    <w:bookmarkEnd w:id="12"/>
    <w:bookmarkStart w:name="z21" w:id="13"/>
    <w:p>
      <w:pPr>
        <w:spacing w:after="0"/>
        <w:ind w:left="0"/>
        <w:jc w:val="both"/>
      </w:pPr>
      <w:r>
        <w:rPr>
          <w:rFonts w:ascii="Times New Roman"/>
          <w:b w:val="false"/>
          <w:i w:val="false"/>
          <w:color w:val="000000"/>
          <w:sz w:val="28"/>
        </w:rPr>
        <w:t>
      6) среднедушевой доход семьи (гражданина) – доля совокупного дохода семьи, приходящаяся на каждого члена семьи в месяц;</w:t>
      </w:r>
    </w:p>
    <w:bookmarkEnd w:id="13"/>
    <w:bookmarkStart w:name="z22" w:id="14"/>
    <w:p>
      <w:pPr>
        <w:spacing w:after="0"/>
        <w:ind w:left="0"/>
        <w:jc w:val="both"/>
      </w:pPr>
      <w:r>
        <w:rPr>
          <w:rFonts w:ascii="Times New Roman"/>
          <w:b w:val="false"/>
          <w:i w:val="false"/>
          <w:color w:val="000000"/>
          <w:sz w:val="28"/>
        </w:rPr>
        <w:t>
      7) центральный исполнительный орган – государственный орган, обеспечивающий реализацию государственной политики в сфере социальной защиты населения;</w:t>
      </w:r>
    </w:p>
    <w:bookmarkEnd w:id="14"/>
    <w:bookmarkStart w:name="z23" w:id="15"/>
    <w:p>
      <w:pPr>
        <w:spacing w:after="0"/>
        <w:ind w:left="0"/>
        <w:jc w:val="both"/>
      </w:pPr>
      <w:r>
        <w:rPr>
          <w:rFonts w:ascii="Times New Roman"/>
          <w:b w:val="false"/>
          <w:i w:val="false"/>
          <w:color w:val="000000"/>
          <w:sz w:val="28"/>
        </w:rPr>
        <w:t>
      8) трудная жизненная ситуация – ситуация, объективно нарушающая жизнедеятельность гражданина, которую он не может преодолеть самостоятельно;</w:t>
      </w:r>
    </w:p>
    <w:bookmarkEnd w:id="15"/>
    <w:bookmarkStart w:name="z24" w:id="16"/>
    <w:p>
      <w:pPr>
        <w:spacing w:after="0"/>
        <w:ind w:left="0"/>
        <w:jc w:val="both"/>
      </w:pPr>
      <w:r>
        <w:rPr>
          <w:rFonts w:ascii="Times New Roman"/>
          <w:b w:val="false"/>
          <w:i w:val="false"/>
          <w:color w:val="000000"/>
          <w:sz w:val="28"/>
        </w:rPr>
        <w:t>
      9) уполномоченный орган – исполнительный орган города республиканского значения, столицы, района (города областного значения) района в городе в сфере социальной защиты населения, финансируемый за счет местного бюджета, осуществляющий оказание социальной помощи;</w:t>
      </w:r>
    </w:p>
    <w:bookmarkEnd w:id="16"/>
    <w:bookmarkStart w:name="z25" w:id="17"/>
    <w:p>
      <w:pPr>
        <w:spacing w:after="0"/>
        <w:ind w:left="0"/>
        <w:jc w:val="both"/>
      </w:pPr>
      <w:r>
        <w:rPr>
          <w:rFonts w:ascii="Times New Roman"/>
          <w:b w:val="false"/>
          <w:i w:val="false"/>
          <w:color w:val="000000"/>
          <w:sz w:val="28"/>
        </w:rPr>
        <w:t>
      10) участковая комиссия –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социальной помощью, и подготовки заключений;</w:t>
      </w:r>
    </w:p>
    <w:bookmarkEnd w:id="17"/>
    <w:bookmarkStart w:name="z26" w:id="18"/>
    <w:p>
      <w:pPr>
        <w:spacing w:after="0"/>
        <w:ind w:left="0"/>
        <w:jc w:val="both"/>
      </w:pPr>
      <w:r>
        <w:rPr>
          <w:rFonts w:ascii="Times New Roman"/>
          <w:b w:val="false"/>
          <w:i w:val="false"/>
          <w:color w:val="000000"/>
          <w:sz w:val="28"/>
        </w:rPr>
        <w:t>
      11) предельный размер – утвержденный максимальный размер социальной помощи.</w:t>
      </w:r>
    </w:p>
    <w:bookmarkEnd w:id="18"/>
    <w:bookmarkStart w:name="z27" w:id="19"/>
    <w:p>
      <w:pPr>
        <w:spacing w:after="0"/>
        <w:ind w:left="0"/>
        <w:jc w:val="both"/>
      </w:pPr>
      <w:r>
        <w:rPr>
          <w:rFonts w:ascii="Times New Roman"/>
          <w:b w:val="false"/>
          <w:i w:val="false"/>
          <w:color w:val="000000"/>
          <w:sz w:val="28"/>
        </w:rPr>
        <w:t>
      4. Для целей настоящих Правил под социальной помощью понимается помощь, предоставляемая местным исполнительным органом (далее - МИО) в денежной или натуральной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p>
    <w:bookmarkEnd w:id="19"/>
    <w:bookmarkStart w:name="z28" w:id="20"/>
    <w:p>
      <w:pPr>
        <w:spacing w:after="0"/>
        <w:ind w:left="0"/>
        <w:jc w:val="both"/>
      </w:pPr>
      <w:r>
        <w:rPr>
          <w:rFonts w:ascii="Times New Roman"/>
          <w:b w:val="false"/>
          <w:i w:val="false"/>
          <w:color w:val="000000"/>
          <w:sz w:val="28"/>
        </w:rPr>
        <w:t xml:space="preserve">
      5. Меры социальной поддержки, предусмотренные </w:t>
      </w:r>
      <w:r>
        <w:rPr>
          <w:rFonts w:ascii="Times New Roman"/>
          <w:b w:val="false"/>
          <w:i w:val="false"/>
          <w:color w:val="000000"/>
          <w:sz w:val="28"/>
        </w:rPr>
        <w:t>статьей 16</w:t>
      </w:r>
      <w:r>
        <w:rPr>
          <w:rFonts w:ascii="Times New Roman"/>
          <w:b w:val="false"/>
          <w:i w:val="false"/>
          <w:color w:val="000000"/>
          <w:sz w:val="28"/>
        </w:rPr>
        <w:t xml:space="preserve"> Закона Республики Казахстан "О социальной защите лиц с инвалидностью в Республике Казахстан" и подпунктом 2) </w:t>
      </w:r>
      <w:r>
        <w:rPr>
          <w:rFonts w:ascii="Times New Roman"/>
          <w:b w:val="false"/>
          <w:i w:val="false"/>
          <w:color w:val="000000"/>
          <w:sz w:val="28"/>
        </w:rPr>
        <w:t>статьи 10</w:t>
      </w:r>
      <w:r>
        <w:rPr>
          <w:rFonts w:ascii="Times New Roman"/>
          <w:b w:val="false"/>
          <w:i w:val="false"/>
          <w:color w:val="000000"/>
          <w:sz w:val="28"/>
        </w:rPr>
        <w:t xml:space="preserve">, подпунктом 2) </w:t>
      </w:r>
      <w:r>
        <w:rPr>
          <w:rFonts w:ascii="Times New Roman"/>
          <w:b w:val="false"/>
          <w:i w:val="false"/>
          <w:color w:val="000000"/>
          <w:sz w:val="28"/>
        </w:rPr>
        <w:t>статьи 11</w:t>
      </w:r>
      <w:r>
        <w:rPr>
          <w:rFonts w:ascii="Times New Roman"/>
          <w:b w:val="false"/>
          <w:i w:val="false"/>
          <w:color w:val="000000"/>
          <w:sz w:val="28"/>
        </w:rPr>
        <w:t xml:space="preserve">, подпунктом 2) </w:t>
      </w:r>
      <w:r>
        <w:rPr>
          <w:rFonts w:ascii="Times New Roman"/>
          <w:b w:val="false"/>
          <w:i w:val="false"/>
          <w:color w:val="000000"/>
          <w:sz w:val="28"/>
        </w:rPr>
        <w:t>статьи 12</w:t>
      </w:r>
      <w:r>
        <w:rPr>
          <w:rFonts w:ascii="Times New Roman"/>
          <w:b w:val="false"/>
          <w:i w:val="false"/>
          <w:color w:val="000000"/>
          <w:sz w:val="28"/>
        </w:rPr>
        <w:t xml:space="preserve">, подпунктом 2) </w:t>
      </w:r>
      <w:r>
        <w:rPr>
          <w:rFonts w:ascii="Times New Roman"/>
          <w:b w:val="false"/>
          <w:i w:val="false"/>
          <w:color w:val="000000"/>
          <w:sz w:val="28"/>
        </w:rPr>
        <w:t>статьи 13</w:t>
      </w:r>
      <w:r>
        <w:rPr>
          <w:rFonts w:ascii="Times New Roman"/>
          <w:b w:val="false"/>
          <w:i w:val="false"/>
          <w:color w:val="000000"/>
          <w:sz w:val="28"/>
        </w:rPr>
        <w:t xml:space="preserve">,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Правилами.</w:t>
      </w:r>
    </w:p>
    <w:bookmarkEnd w:id="20"/>
    <w:bookmarkStart w:name="z29" w:id="21"/>
    <w:p>
      <w:pPr>
        <w:spacing w:after="0"/>
        <w:ind w:left="0"/>
        <w:jc w:val="both"/>
      </w:pPr>
      <w:r>
        <w:rPr>
          <w:rFonts w:ascii="Times New Roman"/>
          <w:b w:val="false"/>
          <w:i w:val="false"/>
          <w:color w:val="000000"/>
          <w:sz w:val="28"/>
        </w:rPr>
        <w:t>
      6. Социальная помощь предоставляется единовременно и (или) периодически (ежемесячно, ежеквартально, 1 раз в полугодие).</w:t>
      </w:r>
    </w:p>
    <w:bookmarkEnd w:id="21"/>
    <w:bookmarkStart w:name="z30" w:id="22"/>
    <w:p>
      <w:pPr>
        <w:spacing w:after="0"/>
        <w:ind w:left="0"/>
        <w:jc w:val="both"/>
      </w:pPr>
      <w:r>
        <w:rPr>
          <w:rFonts w:ascii="Times New Roman"/>
          <w:b w:val="false"/>
          <w:i w:val="false"/>
          <w:color w:val="000000"/>
          <w:sz w:val="28"/>
        </w:rPr>
        <w:t>
      7. Перечень памятных дат и праздничных дней для оказания социальной помощи:</w:t>
      </w:r>
    </w:p>
    <w:bookmarkEnd w:id="22"/>
    <w:bookmarkStart w:name="z31" w:id="23"/>
    <w:p>
      <w:pPr>
        <w:spacing w:after="0"/>
        <w:ind w:left="0"/>
        <w:jc w:val="both"/>
      </w:pPr>
      <w:r>
        <w:rPr>
          <w:rFonts w:ascii="Times New Roman"/>
          <w:b w:val="false"/>
          <w:i w:val="false"/>
          <w:color w:val="000000"/>
          <w:sz w:val="28"/>
        </w:rPr>
        <w:t>
      1) 1–2 января – Новый год;</w:t>
      </w:r>
    </w:p>
    <w:bookmarkEnd w:id="23"/>
    <w:bookmarkStart w:name="z32" w:id="24"/>
    <w:p>
      <w:pPr>
        <w:spacing w:after="0"/>
        <w:ind w:left="0"/>
        <w:jc w:val="both"/>
      </w:pPr>
      <w:r>
        <w:rPr>
          <w:rFonts w:ascii="Times New Roman"/>
          <w:b w:val="false"/>
          <w:i w:val="false"/>
          <w:color w:val="000000"/>
          <w:sz w:val="28"/>
        </w:rPr>
        <w:t>
      2) 15 февраля – День вывода ограниченного контингента советских войск из Демократической Республики Афганистан;</w:t>
      </w:r>
    </w:p>
    <w:bookmarkEnd w:id="24"/>
    <w:bookmarkStart w:name="z33" w:id="25"/>
    <w:p>
      <w:pPr>
        <w:spacing w:after="0"/>
        <w:ind w:left="0"/>
        <w:jc w:val="both"/>
      </w:pPr>
      <w:r>
        <w:rPr>
          <w:rFonts w:ascii="Times New Roman"/>
          <w:b w:val="false"/>
          <w:i w:val="false"/>
          <w:color w:val="000000"/>
          <w:sz w:val="28"/>
        </w:rPr>
        <w:t>
      3) 8 марта – Международный женский день;</w:t>
      </w:r>
    </w:p>
    <w:bookmarkEnd w:id="25"/>
    <w:bookmarkStart w:name="z34" w:id="26"/>
    <w:p>
      <w:pPr>
        <w:spacing w:after="0"/>
        <w:ind w:left="0"/>
        <w:jc w:val="both"/>
      </w:pPr>
      <w:r>
        <w:rPr>
          <w:rFonts w:ascii="Times New Roman"/>
          <w:b w:val="false"/>
          <w:i w:val="false"/>
          <w:color w:val="000000"/>
          <w:sz w:val="28"/>
        </w:rPr>
        <w:t>
      4) 21-23 марта – Наурыз мейрамы;</w:t>
      </w:r>
    </w:p>
    <w:bookmarkEnd w:id="26"/>
    <w:bookmarkStart w:name="z35" w:id="27"/>
    <w:p>
      <w:pPr>
        <w:spacing w:after="0"/>
        <w:ind w:left="0"/>
        <w:jc w:val="both"/>
      </w:pPr>
      <w:r>
        <w:rPr>
          <w:rFonts w:ascii="Times New Roman"/>
          <w:b w:val="false"/>
          <w:i w:val="false"/>
          <w:color w:val="000000"/>
          <w:sz w:val="28"/>
        </w:rPr>
        <w:t>
      5) 26 апреля - Международный день памяти жертв радиационных аварий и катастроф;</w:t>
      </w:r>
    </w:p>
    <w:bookmarkEnd w:id="27"/>
    <w:bookmarkStart w:name="z36" w:id="28"/>
    <w:p>
      <w:pPr>
        <w:spacing w:after="0"/>
        <w:ind w:left="0"/>
        <w:jc w:val="both"/>
      </w:pPr>
      <w:r>
        <w:rPr>
          <w:rFonts w:ascii="Times New Roman"/>
          <w:b w:val="false"/>
          <w:i w:val="false"/>
          <w:color w:val="000000"/>
          <w:sz w:val="28"/>
        </w:rPr>
        <w:t>
      6) 7 мая – День защитника Отечества;</w:t>
      </w:r>
    </w:p>
    <w:bookmarkEnd w:id="28"/>
    <w:bookmarkStart w:name="z37" w:id="29"/>
    <w:p>
      <w:pPr>
        <w:spacing w:after="0"/>
        <w:ind w:left="0"/>
        <w:jc w:val="both"/>
      </w:pPr>
      <w:r>
        <w:rPr>
          <w:rFonts w:ascii="Times New Roman"/>
          <w:b w:val="false"/>
          <w:i w:val="false"/>
          <w:color w:val="000000"/>
          <w:sz w:val="28"/>
        </w:rPr>
        <w:t>
      7) 9 мая – День Победы;</w:t>
      </w:r>
    </w:p>
    <w:bookmarkEnd w:id="29"/>
    <w:bookmarkStart w:name="z38" w:id="30"/>
    <w:p>
      <w:pPr>
        <w:spacing w:after="0"/>
        <w:ind w:left="0"/>
        <w:jc w:val="both"/>
      </w:pPr>
      <w:r>
        <w:rPr>
          <w:rFonts w:ascii="Times New Roman"/>
          <w:b w:val="false"/>
          <w:i w:val="false"/>
          <w:color w:val="000000"/>
          <w:sz w:val="28"/>
        </w:rPr>
        <w:t>
      8) 6 июля – День Столицы;</w:t>
      </w:r>
    </w:p>
    <w:bookmarkEnd w:id="30"/>
    <w:bookmarkStart w:name="z39" w:id="31"/>
    <w:p>
      <w:pPr>
        <w:spacing w:after="0"/>
        <w:ind w:left="0"/>
        <w:jc w:val="both"/>
      </w:pPr>
      <w:r>
        <w:rPr>
          <w:rFonts w:ascii="Times New Roman"/>
          <w:b w:val="false"/>
          <w:i w:val="false"/>
          <w:color w:val="000000"/>
          <w:sz w:val="28"/>
        </w:rPr>
        <w:t>
      9) 30 августа – День Конституции Республики Казахстан;</w:t>
      </w:r>
    </w:p>
    <w:bookmarkEnd w:id="31"/>
    <w:bookmarkStart w:name="z40" w:id="32"/>
    <w:p>
      <w:pPr>
        <w:spacing w:after="0"/>
        <w:ind w:left="0"/>
        <w:jc w:val="both"/>
      </w:pPr>
      <w:r>
        <w:rPr>
          <w:rFonts w:ascii="Times New Roman"/>
          <w:b w:val="false"/>
          <w:i w:val="false"/>
          <w:color w:val="000000"/>
          <w:sz w:val="28"/>
        </w:rPr>
        <w:t>
      10) 25 октября – День Республики;</w:t>
      </w:r>
    </w:p>
    <w:bookmarkEnd w:id="32"/>
    <w:bookmarkStart w:name="z41" w:id="33"/>
    <w:p>
      <w:pPr>
        <w:spacing w:after="0"/>
        <w:ind w:left="0"/>
        <w:jc w:val="both"/>
      </w:pPr>
      <w:r>
        <w:rPr>
          <w:rFonts w:ascii="Times New Roman"/>
          <w:b w:val="false"/>
          <w:i w:val="false"/>
          <w:color w:val="000000"/>
          <w:sz w:val="28"/>
        </w:rPr>
        <w:t>
      11) 16 декабря – День Независимости.</w:t>
      </w:r>
    </w:p>
    <w:bookmarkEnd w:id="33"/>
    <w:bookmarkStart w:name="z42" w:id="34"/>
    <w:p>
      <w:pPr>
        <w:spacing w:after="0"/>
        <w:ind w:left="0"/>
        <w:jc w:val="both"/>
      </w:pPr>
      <w:r>
        <w:rPr>
          <w:rFonts w:ascii="Times New Roman"/>
          <w:b w:val="false"/>
          <w:i w:val="false"/>
          <w:color w:val="000000"/>
          <w:sz w:val="28"/>
        </w:rPr>
        <w:t>
      8. Участковые и специальные комиссии осуществляют свою деятельность на основании положений, утверждаемых областными МИО.</w:t>
      </w:r>
    </w:p>
    <w:bookmarkEnd w:id="34"/>
    <w:bookmarkStart w:name="z43" w:id="35"/>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35"/>
    <w:bookmarkStart w:name="z44" w:id="36"/>
    <w:p>
      <w:pPr>
        <w:spacing w:after="0"/>
        <w:ind w:left="0"/>
        <w:jc w:val="both"/>
      </w:pPr>
      <w:r>
        <w:rPr>
          <w:rFonts w:ascii="Times New Roman"/>
          <w:b w:val="false"/>
          <w:i w:val="false"/>
          <w:color w:val="000000"/>
          <w:sz w:val="28"/>
        </w:rPr>
        <w:t>
      9. Перечень получателей социальной помощи:</w:t>
      </w:r>
    </w:p>
    <w:bookmarkEnd w:id="36"/>
    <w:bookmarkStart w:name="z45" w:id="37"/>
    <w:p>
      <w:pPr>
        <w:spacing w:after="0"/>
        <w:ind w:left="0"/>
        <w:jc w:val="both"/>
      </w:pPr>
      <w:r>
        <w:rPr>
          <w:rFonts w:ascii="Times New Roman"/>
          <w:b w:val="false"/>
          <w:i w:val="false"/>
          <w:color w:val="000000"/>
          <w:sz w:val="28"/>
        </w:rPr>
        <w:t>
      1) ветераны Великой Отечественной войны:</w:t>
      </w:r>
    </w:p>
    <w:bookmarkEnd w:id="37"/>
    <w:bookmarkStart w:name="z46" w:id="38"/>
    <w:p>
      <w:pPr>
        <w:spacing w:after="0"/>
        <w:ind w:left="0"/>
        <w:jc w:val="both"/>
      </w:pPr>
      <w:r>
        <w:rPr>
          <w:rFonts w:ascii="Times New Roman"/>
          <w:b w:val="false"/>
          <w:i w:val="false"/>
          <w:color w:val="000000"/>
          <w:sz w:val="28"/>
        </w:rPr>
        <w:t>
      участники Великой Отечественной войны, а именно военнослужащие, проходившие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Советских Социалистических Республик (далее – Союза ССР), партизаны и подпольщики Великой Отечественной войны;</w:t>
      </w:r>
    </w:p>
    <w:bookmarkEnd w:id="38"/>
    <w:bookmarkStart w:name="z47" w:id="39"/>
    <w:p>
      <w:pPr>
        <w:spacing w:after="0"/>
        <w:ind w:left="0"/>
        <w:jc w:val="both"/>
      </w:pPr>
      <w:r>
        <w:rPr>
          <w:rFonts w:ascii="Times New Roman"/>
          <w:b w:val="false"/>
          <w:i w:val="false"/>
          <w:color w:val="000000"/>
          <w:sz w:val="28"/>
        </w:rPr>
        <w:t>
      лица с инвалидностью вследствие ранения, контузии, увечья или заболевания, полученных в период Великой Отечественной войны, а именно военнослужащие действующей армии и флота, партизаны и подпольщики Великой Отечественной войны, а также рабочие и служащие,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w:t>
      </w:r>
    </w:p>
    <w:bookmarkEnd w:id="39"/>
    <w:bookmarkStart w:name="z48" w:id="40"/>
    <w:p>
      <w:pPr>
        <w:spacing w:after="0"/>
        <w:ind w:left="0"/>
        <w:jc w:val="both"/>
      </w:pPr>
      <w:r>
        <w:rPr>
          <w:rFonts w:ascii="Times New Roman"/>
          <w:b w:val="false"/>
          <w:i w:val="false"/>
          <w:color w:val="000000"/>
          <w:sz w:val="28"/>
        </w:rPr>
        <w:t>
      2) ветераны боевых действий на территории других государств:</w:t>
      </w:r>
    </w:p>
    <w:bookmarkEnd w:id="40"/>
    <w:bookmarkStart w:name="z49" w:id="41"/>
    <w:p>
      <w:pPr>
        <w:spacing w:after="0"/>
        <w:ind w:left="0"/>
        <w:jc w:val="both"/>
      </w:pPr>
      <w:r>
        <w:rPr>
          <w:rFonts w:ascii="Times New Roman"/>
          <w:b w:val="false"/>
          <w:i w:val="false"/>
          <w:color w:val="000000"/>
          <w:sz w:val="28"/>
        </w:rPr>
        <w:t>
      военнослужащие Советской Армии, Военно-Морского Флота, Комитета государственной безопасности, лица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w:t>
      </w:r>
    </w:p>
    <w:bookmarkEnd w:id="41"/>
    <w:bookmarkStart w:name="z50" w:id="42"/>
    <w:p>
      <w:pPr>
        <w:spacing w:after="0"/>
        <w:ind w:left="0"/>
        <w:jc w:val="both"/>
      </w:pPr>
      <w:r>
        <w:rPr>
          <w:rFonts w:ascii="Times New Roman"/>
          <w:b w:val="false"/>
          <w:i w:val="false"/>
          <w:color w:val="000000"/>
          <w:sz w:val="28"/>
        </w:rPr>
        <w:t>
      военнообязанные, призывавшиеся на учебные сборы и направлявшиеся в Афганистан в период ведения боевых действий;</w:t>
      </w:r>
    </w:p>
    <w:bookmarkEnd w:id="42"/>
    <w:bookmarkStart w:name="z51" w:id="43"/>
    <w:p>
      <w:pPr>
        <w:spacing w:after="0"/>
        <w:ind w:left="0"/>
        <w:jc w:val="both"/>
      </w:pPr>
      <w:r>
        <w:rPr>
          <w:rFonts w:ascii="Times New Roman"/>
          <w:b w:val="false"/>
          <w:i w:val="false"/>
          <w:color w:val="000000"/>
          <w:sz w:val="28"/>
        </w:rPr>
        <w:t>
      военнослужащие автомобильных батальонов, направлявшиеся в Афганистан для доставки грузов в эту страну в период ведения боевых действий;</w:t>
      </w:r>
    </w:p>
    <w:bookmarkEnd w:id="43"/>
    <w:bookmarkStart w:name="z52" w:id="44"/>
    <w:p>
      <w:pPr>
        <w:spacing w:after="0"/>
        <w:ind w:left="0"/>
        <w:jc w:val="both"/>
      </w:pPr>
      <w:r>
        <w:rPr>
          <w:rFonts w:ascii="Times New Roman"/>
          <w:b w:val="false"/>
          <w:i w:val="false"/>
          <w:color w:val="000000"/>
          <w:sz w:val="28"/>
        </w:rPr>
        <w:t>
      военнослужащие летного состава, совершавшие вылеты на боевые задания в Афганистан с территории бывшего Союза ССР;</w:t>
      </w:r>
    </w:p>
    <w:bookmarkEnd w:id="44"/>
    <w:bookmarkStart w:name="z53" w:id="45"/>
    <w:p>
      <w:pPr>
        <w:spacing w:after="0"/>
        <w:ind w:left="0"/>
        <w:jc w:val="both"/>
      </w:pPr>
      <w:r>
        <w:rPr>
          <w:rFonts w:ascii="Times New Roman"/>
          <w:b w:val="false"/>
          <w:i w:val="false"/>
          <w:color w:val="000000"/>
          <w:sz w:val="28"/>
        </w:rPr>
        <w:t>
      рабочие и служащие, обслуживавшие советский воинский контингент в Афганистане, получившие ранения, контузии или увечья либо награжденные орденами и медалями бывшего Союза ССР за участие в обеспечении боевых действий;</w:t>
      </w:r>
    </w:p>
    <w:bookmarkEnd w:id="45"/>
    <w:bookmarkStart w:name="z54" w:id="46"/>
    <w:p>
      <w:pPr>
        <w:spacing w:after="0"/>
        <w:ind w:left="0"/>
        <w:jc w:val="both"/>
      </w:pPr>
      <w:r>
        <w:rPr>
          <w:rFonts w:ascii="Times New Roman"/>
          <w:b w:val="false"/>
          <w:i w:val="false"/>
          <w:color w:val="000000"/>
          <w:sz w:val="28"/>
        </w:rPr>
        <w:t>
      военнослужащие Республики Казахстан, выполнявшие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w:t>
      </w:r>
    </w:p>
    <w:bookmarkEnd w:id="46"/>
    <w:bookmarkStart w:name="z55" w:id="47"/>
    <w:p>
      <w:pPr>
        <w:spacing w:after="0"/>
        <w:ind w:left="0"/>
        <w:jc w:val="both"/>
      </w:pPr>
      <w:r>
        <w:rPr>
          <w:rFonts w:ascii="Times New Roman"/>
          <w:b w:val="false"/>
          <w:i w:val="false"/>
          <w:color w:val="000000"/>
          <w:sz w:val="28"/>
        </w:rPr>
        <w:t>
      военнослужащие Республики Казахстан, принимавшие участие в качестве миротворцев в международной миротворческой операции в Ираке в период с августа 2003 года по октябрь 2008 года;</w:t>
      </w:r>
    </w:p>
    <w:bookmarkEnd w:id="47"/>
    <w:bookmarkStart w:name="z56" w:id="48"/>
    <w:p>
      <w:pPr>
        <w:spacing w:after="0"/>
        <w:ind w:left="0"/>
        <w:jc w:val="both"/>
      </w:pPr>
      <w:r>
        <w:rPr>
          <w:rFonts w:ascii="Times New Roman"/>
          <w:b w:val="false"/>
          <w:i w:val="false"/>
          <w:color w:val="000000"/>
          <w:sz w:val="28"/>
        </w:rPr>
        <w:t>
      военнослужащие, а также лица начальствующего и рядового состава органов внутренних дел и государственной безопасности бывшего Союза ССР, принимавшие участие в урегулировании межэтнического конфликта в Нагорном Карабахе в период с 1986 по 1991 годы;</w:t>
      </w:r>
    </w:p>
    <w:bookmarkEnd w:id="48"/>
    <w:bookmarkStart w:name="z57" w:id="49"/>
    <w:p>
      <w:pPr>
        <w:spacing w:after="0"/>
        <w:ind w:left="0"/>
        <w:jc w:val="both"/>
      </w:pPr>
      <w:r>
        <w:rPr>
          <w:rFonts w:ascii="Times New Roman"/>
          <w:b w:val="false"/>
          <w:i w:val="false"/>
          <w:color w:val="000000"/>
          <w:sz w:val="28"/>
        </w:rPr>
        <w:t>
      3) ветераны, приравненные по льготам к ветеранам Великой Отечественной войны:</w:t>
      </w:r>
    </w:p>
    <w:bookmarkEnd w:id="49"/>
    <w:bookmarkStart w:name="z58" w:id="50"/>
    <w:p>
      <w:pPr>
        <w:spacing w:after="0"/>
        <w:ind w:left="0"/>
        <w:jc w:val="both"/>
      </w:pPr>
      <w:r>
        <w:rPr>
          <w:rFonts w:ascii="Times New Roman"/>
          <w:b w:val="false"/>
          <w:i w:val="false"/>
          <w:color w:val="000000"/>
          <w:sz w:val="28"/>
        </w:rPr>
        <w:t>
      лица, приравненные по льготам к участникам Великой Отечественной войны, а именно:</w:t>
      </w:r>
    </w:p>
    <w:bookmarkEnd w:id="50"/>
    <w:bookmarkStart w:name="z59" w:id="51"/>
    <w:p>
      <w:pPr>
        <w:spacing w:after="0"/>
        <w:ind w:left="0"/>
        <w:jc w:val="both"/>
      </w:pPr>
      <w:r>
        <w:rPr>
          <w:rFonts w:ascii="Times New Roman"/>
          <w:b w:val="false"/>
          <w:i w:val="false"/>
          <w:color w:val="000000"/>
          <w:sz w:val="28"/>
        </w:rPr>
        <w:t>
      военнослужащие, а также лица начальствующего и рядового состава органов внутренних дел и государственной безопасности бывшего Союза ССР,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bookmarkEnd w:id="51"/>
    <w:bookmarkStart w:name="z60" w:id="52"/>
    <w:p>
      <w:pPr>
        <w:spacing w:after="0"/>
        <w:ind w:left="0"/>
        <w:jc w:val="both"/>
      </w:pPr>
      <w:r>
        <w:rPr>
          <w:rFonts w:ascii="Times New Roman"/>
          <w:b w:val="false"/>
          <w:i w:val="false"/>
          <w:color w:val="000000"/>
          <w:sz w:val="28"/>
        </w:rPr>
        <w:t>
      лица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bookmarkEnd w:id="52"/>
    <w:bookmarkStart w:name="z61" w:id="53"/>
    <w:p>
      <w:pPr>
        <w:spacing w:after="0"/>
        <w:ind w:left="0"/>
        <w:jc w:val="both"/>
      </w:pPr>
      <w:r>
        <w:rPr>
          <w:rFonts w:ascii="Times New Roman"/>
          <w:b w:val="false"/>
          <w:i w:val="false"/>
          <w:color w:val="000000"/>
          <w:sz w:val="28"/>
        </w:rPr>
        <w:t>
      лица,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w:t>
      </w:r>
    </w:p>
    <w:bookmarkEnd w:id="53"/>
    <w:bookmarkStart w:name="z62" w:id="54"/>
    <w:p>
      <w:pPr>
        <w:spacing w:after="0"/>
        <w:ind w:left="0"/>
        <w:jc w:val="both"/>
      </w:pPr>
      <w:r>
        <w:rPr>
          <w:rFonts w:ascii="Times New Roman"/>
          <w:b w:val="false"/>
          <w:i w:val="false"/>
          <w:color w:val="000000"/>
          <w:sz w:val="28"/>
        </w:rPr>
        <w:t>
      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w:t>
      </w:r>
    </w:p>
    <w:bookmarkEnd w:id="54"/>
    <w:bookmarkStart w:name="z63" w:id="55"/>
    <w:p>
      <w:pPr>
        <w:spacing w:after="0"/>
        <w:ind w:left="0"/>
        <w:jc w:val="both"/>
      </w:pPr>
      <w:r>
        <w:rPr>
          <w:rFonts w:ascii="Times New Roman"/>
          <w:b w:val="false"/>
          <w:i w:val="false"/>
          <w:color w:val="000000"/>
          <w:sz w:val="28"/>
        </w:rPr>
        <w:t>
      работники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w:t>
      </w:r>
    </w:p>
    <w:bookmarkEnd w:id="55"/>
    <w:bookmarkStart w:name="z64" w:id="56"/>
    <w:p>
      <w:pPr>
        <w:spacing w:after="0"/>
        <w:ind w:left="0"/>
        <w:jc w:val="both"/>
      </w:pPr>
      <w:r>
        <w:rPr>
          <w:rFonts w:ascii="Times New Roman"/>
          <w:b w:val="false"/>
          <w:i w:val="false"/>
          <w:color w:val="000000"/>
          <w:sz w:val="28"/>
        </w:rPr>
        <w:t>
      граждане, работавшие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w:t>
      </w:r>
    </w:p>
    <w:bookmarkEnd w:id="56"/>
    <w:bookmarkStart w:name="z65" w:id="57"/>
    <w:p>
      <w:pPr>
        <w:spacing w:after="0"/>
        <w:ind w:left="0"/>
        <w:jc w:val="both"/>
      </w:pPr>
      <w:r>
        <w:rPr>
          <w:rFonts w:ascii="Times New Roman"/>
          <w:b w:val="false"/>
          <w:i w:val="false"/>
          <w:color w:val="000000"/>
          <w:sz w:val="28"/>
        </w:rPr>
        <w:t>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w:t>
      </w:r>
    </w:p>
    <w:bookmarkEnd w:id="57"/>
    <w:bookmarkStart w:name="z66" w:id="58"/>
    <w:p>
      <w:pPr>
        <w:spacing w:after="0"/>
        <w:ind w:left="0"/>
        <w:jc w:val="both"/>
      </w:pPr>
      <w:r>
        <w:rPr>
          <w:rFonts w:ascii="Times New Roman"/>
          <w:b w:val="false"/>
          <w:i w:val="false"/>
          <w:color w:val="000000"/>
          <w:sz w:val="28"/>
        </w:rPr>
        <w:t>
      лица, принимавшие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w:t>
      </w:r>
    </w:p>
    <w:bookmarkEnd w:id="58"/>
    <w:bookmarkStart w:name="z67" w:id="59"/>
    <w:p>
      <w:pPr>
        <w:spacing w:after="0"/>
        <w:ind w:left="0"/>
        <w:jc w:val="both"/>
      </w:pPr>
      <w:r>
        <w:rPr>
          <w:rFonts w:ascii="Times New Roman"/>
          <w:b w:val="false"/>
          <w:i w:val="false"/>
          <w:color w:val="000000"/>
          <w:sz w:val="28"/>
        </w:rPr>
        <w:t>
      лица, приравненные по льготам к лицам с инвалидностью вследствие ранения, контузии, увечья или заболевания, полученных в период Великой Отечественной войны, а именно:</w:t>
      </w:r>
    </w:p>
    <w:bookmarkEnd w:id="59"/>
    <w:bookmarkStart w:name="z68" w:id="60"/>
    <w:p>
      <w:pPr>
        <w:spacing w:after="0"/>
        <w:ind w:left="0"/>
        <w:jc w:val="both"/>
      </w:pPr>
      <w:r>
        <w:rPr>
          <w:rFonts w:ascii="Times New Roman"/>
          <w:b w:val="false"/>
          <w:i w:val="false"/>
          <w:color w:val="000000"/>
          <w:sz w:val="28"/>
        </w:rPr>
        <w:t>
      военнослужащие,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w:t>
      </w:r>
    </w:p>
    <w:bookmarkEnd w:id="60"/>
    <w:bookmarkStart w:name="z69" w:id="61"/>
    <w:p>
      <w:pPr>
        <w:spacing w:after="0"/>
        <w:ind w:left="0"/>
        <w:jc w:val="both"/>
      </w:pPr>
      <w:r>
        <w:rPr>
          <w:rFonts w:ascii="Times New Roman"/>
          <w:b w:val="false"/>
          <w:i w:val="false"/>
          <w:color w:val="000000"/>
          <w:sz w:val="28"/>
        </w:rPr>
        <w:t>
      лица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w:t>
      </w:r>
    </w:p>
    <w:bookmarkEnd w:id="61"/>
    <w:bookmarkStart w:name="z70" w:id="62"/>
    <w:p>
      <w:pPr>
        <w:spacing w:after="0"/>
        <w:ind w:left="0"/>
        <w:jc w:val="both"/>
      </w:pPr>
      <w:r>
        <w:rPr>
          <w:rFonts w:ascii="Times New Roman"/>
          <w:b w:val="false"/>
          <w:i w:val="false"/>
          <w:color w:val="000000"/>
          <w:sz w:val="28"/>
        </w:rPr>
        <w:t>
      рабочие и служащие соответствующих категорий, обслуживавшие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w:t>
      </w:r>
    </w:p>
    <w:bookmarkEnd w:id="62"/>
    <w:bookmarkStart w:name="z71" w:id="63"/>
    <w:p>
      <w:pPr>
        <w:spacing w:after="0"/>
        <w:ind w:left="0"/>
        <w:jc w:val="both"/>
      </w:pPr>
      <w:r>
        <w:rPr>
          <w:rFonts w:ascii="Times New Roman"/>
          <w:b w:val="false"/>
          <w:i w:val="false"/>
          <w:color w:val="000000"/>
          <w:sz w:val="28"/>
        </w:rPr>
        <w:t>
      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w:t>
      </w:r>
    </w:p>
    <w:bookmarkEnd w:id="63"/>
    <w:bookmarkStart w:name="z72" w:id="64"/>
    <w:p>
      <w:pPr>
        <w:spacing w:after="0"/>
        <w:ind w:left="0"/>
        <w:jc w:val="both"/>
      </w:pPr>
      <w:r>
        <w:rPr>
          <w:rFonts w:ascii="Times New Roman"/>
          <w:b w:val="false"/>
          <w:i w:val="false"/>
          <w:color w:val="000000"/>
          <w:sz w:val="28"/>
        </w:rPr>
        <w:t>
      лица,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w:t>
      </w:r>
    </w:p>
    <w:bookmarkEnd w:id="64"/>
    <w:bookmarkStart w:name="z73" w:id="65"/>
    <w:p>
      <w:pPr>
        <w:spacing w:after="0"/>
        <w:ind w:left="0"/>
        <w:jc w:val="both"/>
      </w:pPr>
      <w:r>
        <w:rPr>
          <w:rFonts w:ascii="Times New Roman"/>
          <w:b w:val="false"/>
          <w:i w:val="false"/>
          <w:color w:val="000000"/>
          <w:sz w:val="28"/>
        </w:rPr>
        <w:t>
      4) ветераны труда:</w:t>
      </w:r>
    </w:p>
    <w:bookmarkEnd w:id="65"/>
    <w:bookmarkStart w:name="z74" w:id="66"/>
    <w:p>
      <w:pPr>
        <w:spacing w:after="0"/>
        <w:ind w:left="0"/>
        <w:jc w:val="both"/>
      </w:pPr>
      <w:r>
        <w:rPr>
          <w:rFonts w:ascii="Times New Roman"/>
          <w:b w:val="false"/>
          <w:i w:val="false"/>
          <w:color w:val="000000"/>
          <w:sz w:val="28"/>
        </w:rPr>
        <w:t>
      Герои Социалистического Труда, кавалеры ордена Трудовой Славы трех степеней;</w:t>
      </w:r>
    </w:p>
    <w:bookmarkEnd w:id="66"/>
    <w:bookmarkStart w:name="z75" w:id="67"/>
    <w:p>
      <w:pPr>
        <w:spacing w:after="0"/>
        <w:ind w:left="0"/>
        <w:jc w:val="both"/>
      </w:pPr>
      <w:r>
        <w:rPr>
          <w:rFonts w:ascii="Times New Roman"/>
          <w:b w:val="false"/>
          <w:i w:val="false"/>
          <w:color w:val="000000"/>
          <w:sz w:val="28"/>
        </w:rPr>
        <w:t>
      лица, удостоенные званий "Қазақстанның Еңбек Ері", "Халық қаһарманы";</w:t>
      </w:r>
    </w:p>
    <w:bookmarkEnd w:id="67"/>
    <w:bookmarkStart w:name="z76" w:id="68"/>
    <w:p>
      <w:pPr>
        <w:spacing w:after="0"/>
        <w:ind w:left="0"/>
        <w:jc w:val="both"/>
      </w:pPr>
      <w:r>
        <w:rPr>
          <w:rFonts w:ascii="Times New Roman"/>
          <w:b w:val="false"/>
          <w:i w:val="false"/>
          <w:color w:val="000000"/>
          <w:sz w:val="28"/>
        </w:rPr>
        <w:t>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w:t>
      </w:r>
    </w:p>
    <w:bookmarkEnd w:id="68"/>
    <w:bookmarkStart w:name="z77" w:id="69"/>
    <w:p>
      <w:pPr>
        <w:spacing w:after="0"/>
        <w:ind w:left="0"/>
        <w:jc w:val="both"/>
      </w:pPr>
      <w:r>
        <w:rPr>
          <w:rFonts w:ascii="Times New Roman"/>
          <w:b w:val="false"/>
          <w:i w:val="false"/>
          <w:color w:val="000000"/>
          <w:sz w:val="28"/>
        </w:rPr>
        <w:t>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w:t>
      </w:r>
    </w:p>
    <w:bookmarkEnd w:id="69"/>
    <w:bookmarkStart w:name="z78" w:id="70"/>
    <w:p>
      <w:pPr>
        <w:spacing w:after="0"/>
        <w:ind w:left="0"/>
        <w:jc w:val="both"/>
      </w:pPr>
      <w:r>
        <w:rPr>
          <w:rFonts w:ascii="Times New Roman"/>
          <w:b w:val="false"/>
          <w:i w:val="false"/>
          <w:color w:val="000000"/>
          <w:sz w:val="28"/>
        </w:rPr>
        <w:t>
      5) другие лица:</w:t>
      </w:r>
    </w:p>
    <w:bookmarkEnd w:id="70"/>
    <w:bookmarkStart w:name="z79" w:id="71"/>
    <w:p>
      <w:pPr>
        <w:spacing w:after="0"/>
        <w:ind w:left="0"/>
        <w:jc w:val="both"/>
      </w:pPr>
      <w:r>
        <w:rPr>
          <w:rFonts w:ascii="Times New Roman"/>
          <w:b w:val="false"/>
          <w:i w:val="false"/>
          <w:color w:val="000000"/>
          <w:sz w:val="28"/>
        </w:rPr>
        <w:t>
      семьи погибших военнослужащих, а именно:</w:t>
      </w:r>
    </w:p>
    <w:bookmarkEnd w:id="71"/>
    <w:bookmarkStart w:name="z80" w:id="72"/>
    <w:p>
      <w:pPr>
        <w:spacing w:after="0"/>
        <w:ind w:left="0"/>
        <w:jc w:val="both"/>
      </w:pPr>
      <w:r>
        <w:rPr>
          <w:rFonts w:ascii="Times New Roman"/>
          <w:b w:val="false"/>
          <w:i w:val="false"/>
          <w:color w:val="000000"/>
          <w:sz w:val="28"/>
        </w:rPr>
        <w:t>
      семьи военнослужащих, партизан, подпольщиков, лиц, указанных в подпунктах 1), 2), 3) пункта 9 настоящих Правил,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w:t>
      </w:r>
    </w:p>
    <w:bookmarkEnd w:id="72"/>
    <w:bookmarkStart w:name="z81" w:id="73"/>
    <w:p>
      <w:pPr>
        <w:spacing w:after="0"/>
        <w:ind w:left="0"/>
        <w:jc w:val="both"/>
      </w:pPr>
      <w:r>
        <w:rPr>
          <w:rFonts w:ascii="Times New Roman"/>
          <w:b w:val="false"/>
          <w:i w:val="false"/>
          <w:color w:val="000000"/>
          <w:sz w:val="28"/>
        </w:rPr>
        <w:t>
      семьи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w:t>
      </w:r>
    </w:p>
    <w:bookmarkEnd w:id="73"/>
    <w:bookmarkStart w:name="z82" w:id="74"/>
    <w:p>
      <w:pPr>
        <w:spacing w:after="0"/>
        <w:ind w:left="0"/>
        <w:jc w:val="both"/>
      </w:pPr>
      <w:r>
        <w:rPr>
          <w:rFonts w:ascii="Times New Roman"/>
          <w:b w:val="false"/>
          <w:i w:val="false"/>
          <w:color w:val="000000"/>
          <w:sz w:val="28"/>
        </w:rPr>
        <w:t>
      семьи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p>
    <w:bookmarkEnd w:id="74"/>
    <w:bookmarkStart w:name="z83" w:id="75"/>
    <w:p>
      <w:pPr>
        <w:spacing w:after="0"/>
        <w:ind w:left="0"/>
        <w:jc w:val="both"/>
      </w:pPr>
      <w:r>
        <w:rPr>
          <w:rFonts w:ascii="Times New Roman"/>
          <w:b w:val="false"/>
          <w:i w:val="false"/>
          <w:color w:val="000000"/>
          <w:sz w:val="28"/>
        </w:rPr>
        <w:t>
      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w:t>
      </w:r>
    </w:p>
    <w:bookmarkEnd w:id="75"/>
    <w:bookmarkStart w:name="z84" w:id="76"/>
    <w:p>
      <w:pPr>
        <w:spacing w:after="0"/>
        <w:ind w:left="0"/>
        <w:jc w:val="both"/>
      </w:pPr>
      <w:r>
        <w:rPr>
          <w:rFonts w:ascii="Times New Roman"/>
          <w:b w:val="false"/>
          <w:i w:val="false"/>
          <w:color w:val="000000"/>
          <w:sz w:val="28"/>
        </w:rPr>
        <w:t>
      семьи военнослужащих, погибших (умерших) при прохождении воинской службы в мирное время;</w:t>
      </w:r>
    </w:p>
    <w:bookmarkEnd w:id="76"/>
    <w:bookmarkStart w:name="z85" w:id="77"/>
    <w:p>
      <w:pPr>
        <w:spacing w:after="0"/>
        <w:ind w:left="0"/>
        <w:jc w:val="both"/>
      </w:pPr>
      <w:r>
        <w:rPr>
          <w:rFonts w:ascii="Times New Roman"/>
          <w:b w:val="false"/>
          <w:i w:val="false"/>
          <w:color w:val="000000"/>
          <w:sz w:val="28"/>
        </w:rPr>
        <w:t>
      семьи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w:t>
      </w:r>
    </w:p>
    <w:bookmarkEnd w:id="77"/>
    <w:bookmarkStart w:name="z86" w:id="78"/>
    <w:p>
      <w:pPr>
        <w:spacing w:after="0"/>
        <w:ind w:left="0"/>
        <w:jc w:val="both"/>
      </w:pPr>
      <w:r>
        <w:rPr>
          <w:rFonts w:ascii="Times New Roman"/>
          <w:b w:val="false"/>
          <w:i w:val="false"/>
          <w:color w:val="000000"/>
          <w:sz w:val="28"/>
        </w:rPr>
        <w:t>
      семьи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w:t>
      </w:r>
    </w:p>
    <w:bookmarkEnd w:id="78"/>
    <w:bookmarkStart w:name="z87" w:id="79"/>
    <w:p>
      <w:pPr>
        <w:spacing w:after="0"/>
        <w:ind w:left="0"/>
        <w:jc w:val="both"/>
      </w:pPr>
      <w:r>
        <w:rPr>
          <w:rFonts w:ascii="Times New Roman"/>
          <w:b w:val="false"/>
          <w:i w:val="false"/>
          <w:color w:val="000000"/>
          <w:sz w:val="28"/>
        </w:rPr>
        <w:t>
      супруга (супруг)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супруга (супруг)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w:t>
      </w:r>
    </w:p>
    <w:bookmarkEnd w:id="79"/>
    <w:bookmarkStart w:name="z88" w:id="80"/>
    <w:p>
      <w:pPr>
        <w:spacing w:after="0"/>
        <w:ind w:left="0"/>
        <w:jc w:val="both"/>
      </w:pPr>
      <w:r>
        <w:rPr>
          <w:rFonts w:ascii="Times New Roman"/>
          <w:b w:val="false"/>
          <w:i w:val="false"/>
          <w:color w:val="000000"/>
          <w:sz w:val="28"/>
        </w:rPr>
        <w:t>
      лица из числа участников ликвидации последствий катастрофы на Чернобыльской атомной электростанции в 1988 – 1989 годах, эвакуированные (самостоятельно выехавшие) из зон отчуждения и отселения в Республику Казахстан, включая детей, которые на день эвакуации находились во внутриутробном состоянии;</w:t>
      </w:r>
    </w:p>
    <w:bookmarkEnd w:id="80"/>
    <w:bookmarkStart w:name="z89" w:id="81"/>
    <w:p>
      <w:pPr>
        <w:spacing w:after="0"/>
        <w:ind w:left="0"/>
        <w:jc w:val="both"/>
      </w:pPr>
      <w:r>
        <w:rPr>
          <w:rFonts w:ascii="Times New Roman"/>
          <w:b w:val="false"/>
          <w:i w:val="false"/>
          <w:color w:val="000000"/>
          <w:sz w:val="28"/>
        </w:rPr>
        <w:t>
      рабочие и служащие, направлявшиеся на работу в Афганистан в период с 1 декабря 1979 года по декабрь 1989 года и другие страны, в которых велись боевые действия;</w:t>
      </w:r>
    </w:p>
    <w:bookmarkEnd w:id="81"/>
    <w:bookmarkStart w:name="z90" w:id="82"/>
    <w:p>
      <w:pPr>
        <w:spacing w:after="0"/>
        <w:ind w:left="0"/>
        <w:jc w:val="both"/>
      </w:pPr>
      <w:r>
        <w:rPr>
          <w:rFonts w:ascii="Times New Roman"/>
          <w:b w:val="false"/>
          <w:i w:val="false"/>
          <w:color w:val="000000"/>
          <w:sz w:val="28"/>
        </w:rPr>
        <w:t>
      рабочие и служащие Комитета государственной безопасности бывшего Союза ССР, временно находившиеся на территории Афганистана и не входившие в состав ограниченного контингента советских войск;</w:t>
      </w:r>
    </w:p>
    <w:bookmarkEnd w:id="82"/>
    <w:bookmarkStart w:name="z91" w:id="83"/>
    <w:p>
      <w:pPr>
        <w:spacing w:after="0"/>
        <w:ind w:left="0"/>
        <w:jc w:val="both"/>
      </w:pPr>
      <w:r>
        <w:rPr>
          <w:rFonts w:ascii="Times New Roman"/>
          <w:b w:val="false"/>
          <w:i w:val="false"/>
          <w:color w:val="000000"/>
          <w:sz w:val="28"/>
        </w:rPr>
        <w:t>
      6) дети-сироты и дети с инвалидностью до 18 лет, дети, оставшиеся без попечения родителей;</w:t>
      </w:r>
    </w:p>
    <w:bookmarkEnd w:id="83"/>
    <w:bookmarkStart w:name="z92" w:id="84"/>
    <w:p>
      <w:pPr>
        <w:spacing w:after="0"/>
        <w:ind w:left="0"/>
        <w:jc w:val="both"/>
      </w:pPr>
      <w:r>
        <w:rPr>
          <w:rFonts w:ascii="Times New Roman"/>
          <w:b w:val="false"/>
          <w:i w:val="false"/>
          <w:color w:val="000000"/>
          <w:sz w:val="28"/>
        </w:rPr>
        <w:t>
      7) пенсионеры, достигшие семидесяти пяти лет и старше;</w:t>
      </w:r>
    </w:p>
    <w:bookmarkEnd w:id="84"/>
    <w:bookmarkStart w:name="z93" w:id="85"/>
    <w:p>
      <w:pPr>
        <w:spacing w:after="0"/>
        <w:ind w:left="0"/>
        <w:jc w:val="both"/>
      </w:pPr>
      <w:r>
        <w:rPr>
          <w:rFonts w:ascii="Times New Roman"/>
          <w:b w:val="false"/>
          <w:i w:val="false"/>
          <w:color w:val="000000"/>
          <w:sz w:val="28"/>
        </w:rPr>
        <w:t>
      8) лица с инвалидностью 1, 2, 3 группы старше 18 лет;</w:t>
      </w:r>
    </w:p>
    <w:bookmarkEnd w:id="85"/>
    <w:bookmarkStart w:name="z94" w:id="86"/>
    <w:p>
      <w:pPr>
        <w:spacing w:after="0"/>
        <w:ind w:left="0"/>
        <w:jc w:val="both"/>
      </w:pPr>
      <w:r>
        <w:rPr>
          <w:rFonts w:ascii="Times New Roman"/>
          <w:b w:val="false"/>
          <w:i w:val="false"/>
          <w:color w:val="000000"/>
          <w:sz w:val="28"/>
        </w:rPr>
        <w:t>
      9) одинокие и одиноко проживающие нетрудоспособные пенсионеры, пенсионеры, получающие минимальный размер пенсии;</w:t>
      </w:r>
    </w:p>
    <w:bookmarkEnd w:id="86"/>
    <w:bookmarkStart w:name="z95" w:id="87"/>
    <w:p>
      <w:pPr>
        <w:spacing w:after="0"/>
        <w:ind w:left="0"/>
        <w:jc w:val="both"/>
      </w:pPr>
      <w:r>
        <w:rPr>
          <w:rFonts w:ascii="Times New Roman"/>
          <w:b w:val="false"/>
          <w:i w:val="false"/>
          <w:color w:val="000000"/>
          <w:sz w:val="28"/>
        </w:rPr>
        <w:t>
      10) малообеспеченные семьи (получатели государственной адресной социальной помощи);</w:t>
      </w:r>
    </w:p>
    <w:bookmarkEnd w:id="87"/>
    <w:bookmarkStart w:name="z96" w:id="88"/>
    <w:p>
      <w:pPr>
        <w:spacing w:after="0"/>
        <w:ind w:left="0"/>
        <w:jc w:val="both"/>
      </w:pPr>
      <w:r>
        <w:rPr>
          <w:rFonts w:ascii="Times New Roman"/>
          <w:b w:val="false"/>
          <w:i w:val="false"/>
          <w:color w:val="000000"/>
          <w:sz w:val="28"/>
        </w:rPr>
        <w:t>
      11) многодетные матеря, награжденные подвесками "Алтын алқа", "Күміс алқа" или получивших ранее звание "Мать-героиня", награжденные орденами "Материнская слава" I и II степени;</w:t>
      </w:r>
    </w:p>
    <w:bookmarkEnd w:id="88"/>
    <w:bookmarkStart w:name="z97" w:id="89"/>
    <w:p>
      <w:pPr>
        <w:spacing w:after="0"/>
        <w:ind w:left="0"/>
        <w:jc w:val="both"/>
      </w:pPr>
      <w:r>
        <w:rPr>
          <w:rFonts w:ascii="Times New Roman"/>
          <w:b w:val="false"/>
          <w:i w:val="false"/>
          <w:color w:val="000000"/>
          <w:sz w:val="28"/>
        </w:rPr>
        <w:t>
      12) многодетные семьи, имеющие 4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образования, высших учебных заведениях, после достижения ими совершеннолетия до времени окончания ими учебных заведений (но не более чем до достижения 23-летнего возраста);</w:t>
      </w:r>
    </w:p>
    <w:bookmarkEnd w:id="89"/>
    <w:bookmarkStart w:name="z98" w:id="90"/>
    <w:p>
      <w:pPr>
        <w:spacing w:after="0"/>
        <w:ind w:left="0"/>
        <w:jc w:val="both"/>
      </w:pPr>
      <w:r>
        <w:rPr>
          <w:rFonts w:ascii="Times New Roman"/>
          <w:b w:val="false"/>
          <w:i w:val="false"/>
          <w:color w:val="000000"/>
          <w:sz w:val="28"/>
        </w:rPr>
        <w:t>
      13) граждане, имеющие социально-значимые заболевания (лица с онкологическими заболеваниями, больные вирусом иммунодефицита человека и больные различной формой туберкулеза);</w:t>
      </w:r>
    </w:p>
    <w:bookmarkEnd w:id="90"/>
    <w:bookmarkStart w:name="z99" w:id="91"/>
    <w:p>
      <w:pPr>
        <w:spacing w:after="0"/>
        <w:ind w:left="0"/>
        <w:jc w:val="both"/>
      </w:pPr>
      <w:r>
        <w:rPr>
          <w:rFonts w:ascii="Times New Roman"/>
          <w:b w:val="false"/>
          <w:i w:val="false"/>
          <w:color w:val="000000"/>
          <w:sz w:val="28"/>
        </w:rPr>
        <w:t>
      14) лица, вышедшие из мест лишения свободы;</w:t>
      </w:r>
    </w:p>
    <w:bookmarkEnd w:id="91"/>
    <w:bookmarkStart w:name="z100" w:id="92"/>
    <w:p>
      <w:pPr>
        <w:spacing w:after="0"/>
        <w:ind w:left="0"/>
        <w:jc w:val="both"/>
      </w:pPr>
      <w:r>
        <w:rPr>
          <w:rFonts w:ascii="Times New Roman"/>
          <w:b w:val="false"/>
          <w:i w:val="false"/>
          <w:color w:val="000000"/>
          <w:sz w:val="28"/>
        </w:rPr>
        <w:t>
      15) многодетные семьи, имеющие детей, воспитывающихся и обучающихся в дошкольных организациях образования города Приозерск;</w:t>
      </w:r>
    </w:p>
    <w:bookmarkEnd w:id="92"/>
    <w:bookmarkStart w:name="z101" w:id="93"/>
    <w:p>
      <w:pPr>
        <w:spacing w:after="0"/>
        <w:ind w:left="0"/>
        <w:jc w:val="both"/>
      </w:pPr>
      <w:r>
        <w:rPr>
          <w:rFonts w:ascii="Times New Roman"/>
          <w:b w:val="false"/>
          <w:i w:val="false"/>
          <w:color w:val="000000"/>
          <w:sz w:val="28"/>
        </w:rPr>
        <w:t>
      16) получатели пособия по случаю потери кормильца;</w:t>
      </w:r>
    </w:p>
    <w:bookmarkEnd w:id="93"/>
    <w:bookmarkStart w:name="z102" w:id="94"/>
    <w:p>
      <w:pPr>
        <w:spacing w:after="0"/>
        <w:ind w:left="0"/>
        <w:jc w:val="both"/>
      </w:pPr>
      <w:r>
        <w:rPr>
          <w:rFonts w:ascii="Times New Roman"/>
          <w:b w:val="false"/>
          <w:i w:val="false"/>
          <w:color w:val="000000"/>
          <w:sz w:val="28"/>
        </w:rPr>
        <w:t>
      17) реабилитированные граждане, привлеченные к ответственности за участие в событиях 17-18 декабря 1986 года в Казахстане, имеющие статус жертвы политических репрессий;</w:t>
      </w:r>
    </w:p>
    <w:bookmarkEnd w:id="94"/>
    <w:bookmarkStart w:name="z103" w:id="95"/>
    <w:p>
      <w:pPr>
        <w:spacing w:after="0"/>
        <w:ind w:left="0"/>
        <w:jc w:val="both"/>
      </w:pPr>
      <w:r>
        <w:rPr>
          <w:rFonts w:ascii="Times New Roman"/>
          <w:b w:val="false"/>
          <w:i w:val="false"/>
          <w:color w:val="000000"/>
          <w:sz w:val="28"/>
        </w:rPr>
        <w:t>
      18) лица с инвалидностью 1 группы, имеющие индивидуальную программу абилитации и реабилитации на санаторно-курортное лечение.</w:t>
      </w:r>
    </w:p>
    <w:bookmarkEnd w:id="95"/>
    <w:bookmarkStart w:name="z104" w:id="96"/>
    <w:p>
      <w:pPr>
        <w:spacing w:after="0"/>
        <w:ind w:left="0"/>
        <w:jc w:val="both"/>
      </w:pPr>
      <w:r>
        <w:rPr>
          <w:rFonts w:ascii="Times New Roman"/>
          <w:b w:val="false"/>
          <w:i w:val="false"/>
          <w:color w:val="000000"/>
          <w:sz w:val="28"/>
        </w:rPr>
        <w:t>
      10. Основаниями для отнесения граждан к категории нуждающихся при наступлении трудной жизненной ситуации являются:</w:t>
      </w:r>
    </w:p>
    <w:bookmarkEnd w:id="96"/>
    <w:bookmarkStart w:name="z105" w:id="97"/>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 или пожара, без учета среднедушевого дохода;</w:t>
      </w:r>
    </w:p>
    <w:bookmarkEnd w:id="97"/>
    <w:bookmarkStart w:name="z106" w:id="98"/>
    <w:p>
      <w:pPr>
        <w:spacing w:after="0"/>
        <w:ind w:left="0"/>
        <w:jc w:val="both"/>
      </w:pPr>
      <w:r>
        <w:rPr>
          <w:rFonts w:ascii="Times New Roman"/>
          <w:b w:val="false"/>
          <w:i w:val="false"/>
          <w:color w:val="000000"/>
          <w:sz w:val="28"/>
        </w:rPr>
        <w:t>
      2) наличие социально значимого заболевания, без учета среднедушевого дохода;</w:t>
      </w:r>
    </w:p>
    <w:bookmarkEnd w:id="98"/>
    <w:bookmarkStart w:name="z107" w:id="99"/>
    <w:p>
      <w:pPr>
        <w:spacing w:after="0"/>
        <w:ind w:left="0"/>
        <w:jc w:val="both"/>
      </w:pPr>
      <w:r>
        <w:rPr>
          <w:rFonts w:ascii="Times New Roman"/>
          <w:b w:val="false"/>
          <w:i w:val="false"/>
          <w:color w:val="000000"/>
          <w:sz w:val="28"/>
        </w:rPr>
        <w:t>
      3) наличие среднедушевого дохода, не превышающего порога 0,8 кратном отношении к прожиточному минимуму.</w:t>
      </w:r>
    </w:p>
    <w:bookmarkEnd w:id="99"/>
    <w:bookmarkStart w:name="z108" w:id="100"/>
    <w:p>
      <w:pPr>
        <w:spacing w:after="0"/>
        <w:ind w:left="0"/>
        <w:jc w:val="both"/>
      </w:pPr>
      <w:r>
        <w:rPr>
          <w:rFonts w:ascii="Times New Roman"/>
          <w:b w:val="false"/>
          <w:i w:val="false"/>
          <w:color w:val="000000"/>
          <w:sz w:val="28"/>
        </w:rPr>
        <w:t>
      11. Предельный размер социальной помощи – в размере 55 месячных расчетных показателей установленного законодательством Республики Казахстан на соответствующий год.</w:t>
      </w:r>
    </w:p>
    <w:bookmarkEnd w:id="100"/>
    <w:bookmarkStart w:name="z109" w:id="101"/>
    <w:p>
      <w:pPr>
        <w:spacing w:after="0"/>
        <w:ind w:left="0"/>
        <w:jc w:val="both"/>
      </w:pPr>
      <w:r>
        <w:rPr>
          <w:rFonts w:ascii="Times New Roman"/>
          <w:b w:val="false"/>
          <w:i w:val="false"/>
          <w:color w:val="000000"/>
          <w:sz w:val="28"/>
        </w:rPr>
        <w:t>
      12. Срок обращения за социальной помощью при наступлении трудной жизненной ситуации вследствие стихийного бедствия или пожара – в течение трех месяцев после наступления трудной жизненной ситуации вследствие стихийного бедствия или пожара.</w:t>
      </w:r>
    </w:p>
    <w:bookmarkEnd w:id="101"/>
    <w:bookmarkStart w:name="z110" w:id="102"/>
    <w:p>
      <w:pPr>
        <w:spacing w:after="0"/>
        <w:ind w:left="0"/>
        <w:jc w:val="both"/>
      </w:pPr>
      <w:r>
        <w:rPr>
          <w:rFonts w:ascii="Times New Roman"/>
          <w:b w:val="false"/>
          <w:i w:val="false"/>
          <w:color w:val="000000"/>
          <w:sz w:val="28"/>
        </w:rPr>
        <w:t>
      13.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МИО области.</w:t>
      </w:r>
    </w:p>
    <w:bookmarkEnd w:id="102"/>
    <w:bookmarkStart w:name="z111" w:id="103"/>
    <w:p>
      <w:pPr>
        <w:spacing w:after="0"/>
        <w:ind w:left="0"/>
        <w:jc w:val="both"/>
      </w:pPr>
      <w:r>
        <w:rPr>
          <w:rFonts w:ascii="Times New Roman"/>
          <w:b w:val="false"/>
          <w:i w:val="false"/>
          <w:color w:val="000000"/>
          <w:sz w:val="28"/>
        </w:rPr>
        <w:t>
      14.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p>
    <w:bookmarkEnd w:id="103"/>
    <w:bookmarkStart w:name="z112" w:id="104"/>
    <w:p>
      <w:pPr>
        <w:spacing w:after="0"/>
        <w:ind w:left="0"/>
        <w:jc w:val="left"/>
      </w:pPr>
      <w:r>
        <w:rPr>
          <w:rFonts w:ascii="Times New Roman"/>
          <w:b/>
          <w:i w:val="false"/>
          <w:color w:val="000000"/>
        </w:rPr>
        <w:t xml:space="preserve"> Глава 3. Порядок оказания социальной помощи</w:t>
      </w:r>
    </w:p>
    <w:bookmarkEnd w:id="104"/>
    <w:bookmarkStart w:name="z113" w:id="105"/>
    <w:p>
      <w:pPr>
        <w:spacing w:after="0"/>
        <w:ind w:left="0"/>
        <w:jc w:val="both"/>
      </w:pPr>
      <w:r>
        <w:rPr>
          <w:rFonts w:ascii="Times New Roman"/>
          <w:b w:val="false"/>
          <w:i w:val="false"/>
          <w:color w:val="000000"/>
          <w:sz w:val="28"/>
        </w:rPr>
        <w:t>
      15. Социальная помощь к памятным датам и праздничным дням оказывается по списку, утверждаемому МИО по представлению уполномоченной организации либо иных организаций без истребования заявлений от получателей.</w:t>
      </w:r>
    </w:p>
    <w:bookmarkEnd w:id="105"/>
    <w:bookmarkStart w:name="z114" w:id="106"/>
    <w:p>
      <w:pPr>
        <w:spacing w:after="0"/>
        <w:ind w:left="0"/>
        <w:jc w:val="both"/>
      </w:pPr>
      <w:r>
        <w:rPr>
          <w:rFonts w:ascii="Times New Roman"/>
          <w:b w:val="false"/>
          <w:i w:val="false"/>
          <w:color w:val="000000"/>
          <w:sz w:val="28"/>
        </w:rPr>
        <w:t>
      16. Для получения социальной помощи при наступлении трудной жизненной ситуации заявитель от себя или от имени семьи в уполномоченный орган представляет заявление с приложением следующих документов:</w:t>
      </w:r>
    </w:p>
    <w:bookmarkEnd w:id="106"/>
    <w:bookmarkStart w:name="z115" w:id="107"/>
    <w:p>
      <w:pPr>
        <w:spacing w:after="0"/>
        <w:ind w:left="0"/>
        <w:jc w:val="both"/>
      </w:pPr>
      <w:r>
        <w:rPr>
          <w:rFonts w:ascii="Times New Roman"/>
          <w:b w:val="false"/>
          <w:i w:val="false"/>
          <w:color w:val="000000"/>
          <w:sz w:val="28"/>
        </w:rPr>
        <w:t>
      1) документ, удостоверяющий личность (требуется для идентификации личности);</w:t>
      </w:r>
    </w:p>
    <w:bookmarkEnd w:id="107"/>
    <w:bookmarkStart w:name="z116" w:id="108"/>
    <w:p>
      <w:pPr>
        <w:spacing w:after="0"/>
        <w:ind w:left="0"/>
        <w:jc w:val="both"/>
      </w:pPr>
      <w:r>
        <w:rPr>
          <w:rFonts w:ascii="Times New Roman"/>
          <w:b w:val="false"/>
          <w:i w:val="false"/>
          <w:color w:val="000000"/>
          <w:sz w:val="28"/>
        </w:rPr>
        <w:t>
      2) сведения о доходах лица (членов семьи);</w:t>
      </w:r>
    </w:p>
    <w:bookmarkEnd w:id="108"/>
    <w:bookmarkStart w:name="z117" w:id="109"/>
    <w:p>
      <w:pPr>
        <w:spacing w:after="0"/>
        <w:ind w:left="0"/>
        <w:jc w:val="both"/>
      </w:pPr>
      <w:r>
        <w:rPr>
          <w:rFonts w:ascii="Times New Roman"/>
          <w:b w:val="false"/>
          <w:i w:val="false"/>
          <w:color w:val="000000"/>
          <w:sz w:val="28"/>
        </w:rPr>
        <w:t>
      3) акт и/или документ, подтверждающий наступление трудно жизненной ситуации.</w:t>
      </w:r>
    </w:p>
    <w:bookmarkEnd w:id="109"/>
    <w:bookmarkStart w:name="z118" w:id="110"/>
    <w:p>
      <w:pPr>
        <w:spacing w:after="0"/>
        <w:ind w:left="0"/>
        <w:jc w:val="both"/>
      </w:pPr>
      <w:r>
        <w:rPr>
          <w:rFonts w:ascii="Times New Roman"/>
          <w:b w:val="false"/>
          <w:i w:val="false"/>
          <w:color w:val="000000"/>
          <w:sz w:val="28"/>
        </w:rPr>
        <w:t>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bookmarkEnd w:id="110"/>
    <w:bookmarkStart w:name="z119" w:id="111"/>
    <w:p>
      <w:pPr>
        <w:spacing w:after="0"/>
        <w:ind w:left="0"/>
        <w:jc w:val="both"/>
      </w:pPr>
      <w:r>
        <w:rPr>
          <w:rFonts w:ascii="Times New Roman"/>
          <w:b w:val="false"/>
          <w:i w:val="false"/>
          <w:color w:val="000000"/>
          <w:sz w:val="28"/>
        </w:rPr>
        <w:t>
      17. Документы представляются в подлинниках для сверки, после чего подлинники документов возвращаются заявителю.</w:t>
      </w:r>
    </w:p>
    <w:bookmarkEnd w:id="111"/>
    <w:bookmarkStart w:name="z120" w:id="112"/>
    <w:p>
      <w:pPr>
        <w:spacing w:after="0"/>
        <w:ind w:left="0"/>
        <w:jc w:val="both"/>
      </w:pPr>
      <w:r>
        <w:rPr>
          <w:rFonts w:ascii="Times New Roman"/>
          <w:b w:val="false"/>
          <w:i w:val="false"/>
          <w:color w:val="000000"/>
          <w:sz w:val="28"/>
        </w:rPr>
        <w:t>
      18. При поступлении заявления на оказание социальной помощи при наступлении трудной жизненной ситуации уполномоченный орган в течение одного рабочего дня направляют документы заявителя в участковую комиссию для проведения обследования материального положения лица (семьи).</w:t>
      </w:r>
    </w:p>
    <w:bookmarkEnd w:id="112"/>
    <w:bookmarkStart w:name="z121" w:id="113"/>
    <w:p>
      <w:pPr>
        <w:spacing w:after="0"/>
        <w:ind w:left="0"/>
        <w:jc w:val="both"/>
      </w:pPr>
      <w:r>
        <w:rPr>
          <w:rFonts w:ascii="Times New Roman"/>
          <w:b w:val="false"/>
          <w:i w:val="false"/>
          <w:color w:val="000000"/>
          <w:sz w:val="28"/>
        </w:rPr>
        <w:t xml:space="preserve">
      19.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Типовым правилам оказания социальной помощи, установления размеров и определения перечня отдельных категорий нуждающихся граждан, утвержденным Постановлением Правительства Республики Казахстан от 21 мая 2013 года № 504 и направляет их в уполномоченный орган.</w:t>
      </w:r>
    </w:p>
    <w:bookmarkEnd w:id="113"/>
    <w:bookmarkStart w:name="z122" w:id="114"/>
    <w:p>
      <w:pPr>
        <w:spacing w:after="0"/>
        <w:ind w:left="0"/>
        <w:jc w:val="both"/>
      </w:pPr>
      <w:r>
        <w:rPr>
          <w:rFonts w:ascii="Times New Roman"/>
          <w:b w:val="false"/>
          <w:i w:val="false"/>
          <w:color w:val="000000"/>
          <w:sz w:val="28"/>
        </w:rPr>
        <w:t>
      20.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p>
    <w:bookmarkEnd w:id="114"/>
    <w:bookmarkStart w:name="z123" w:id="115"/>
    <w:p>
      <w:pPr>
        <w:spacing w:after="0"/>
        <w:ind w:left="0"/>
        <w:jc w:val="both"/>
      </w:pPr>
      <w:r>
        <w:rPr>
          <w:rFonts w:ascii="Times New Roman"/>
          <w:b w:val="false"/>
          <w:i w:val="false"/>
          <w:color w:val="000000"/>
          <w:sz w:val="28"/>
        </w:rPr>
        <w:t>
      21.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p>
    <w:bookmarkEnd w:id="115"/>
    <w:bookmarkStart w:name="z124" w:id="116"/>
    <w:p>
      <w:pPr>
        <w:spacing w:after="0"/>
        <w:ind w:left="0"/>
        <w:jc w:val="both"/>
      </w:pPr>
      <w:r>
        <w:rPr>
          <w:rFonts w:ascii="Times New Roman"/>
          <w:b w:val="false"/>
          <w:i w:val="false"/>
          <w:color w:val="000000"/>
          <w:sz w:val="28"/>
        </w:rPr>
        <w:t>
      22. Уполномоченный орган в течение одного рабочего дня со дня поступления документов от участковой комиссии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bookmarkEnd w:id="116"/>
    <w:bookmarkStart w:name="z125" w:id="117"/>
    <w:p>
      <w:pPr>
        <w:spacing w:after="0"/>
        <w:ind w:left="0"/>
        <w:jc w:val="both"/>
      </w:pPr>
      <w:r>
        <w:rPr>
          <w:rFonts w:ascii="Times New Roman"/>
          <w:b w:val="false"/>
          <w:i w:val="false"/>
          <w:color w:val="000000"/>
          <w:sz w:val="28"/>
        </w:rPr>
        <w:t>
      23.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bookmarkEnd w:id="117"/>
    <w:bookmarkStart w:name="z126" w:id="118"/>
    <w:p>
      <w:pPr>
        <w:spacing w:after="0"/>
        <w:ind w:left="0"/>
        <w:jc w:val="both"/>
      </w:pPr>
      <w:r>
        <w:rPr>
          <w:rFonts w:ascii="Times New Roman"/>
          <w:b w:val="false"/>
          <w:i w:val="false"/>
          <w:color w:val="000000"/>
          <w:sz w:val="28"/>
        </w:rPr>
        <w:t>
      24.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bookmarkEnd w:id="118"/>
    <w:bookmarkStart w:name="z127" w:id="119"/>
    <w:p>
      <w:pPr>
        <w:spacing w:after="0"/>
        <w:ind w:left="0"/>
        <w:jc w:val="both"/>
      </w:pPr>
      <w:r>
        <w:rPr>
          <w:rFonts w:ascii="Times New Roman"/>
          <w:b w:val="false"/>
          <w:i w:val="false"/>
          <w:color w:val="000000"/>
          <w:sz w:val="28"/>
        </w:rPr>
        <w:t xml:space="preserve">
      В случаях, указанных в </w:t>
      </w:r>
      <w:r>
        <w:rPr>
          <w:rFonts w:ascii="Times New Roman"/>
          <w:b w:val="false"/>
          <w:i w:val="false"/>
          <w:color w:val="000000"/>
          <w:sz w:val="28"/>
        </w:rPr>
        <w:t>пунктах 20</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настоящих Правил,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w:t>
      </w:r>
    </w:p>
    <w:bookmarkEnd w:id="119"/>
    <w:bookmarkStart w:name="z128" w:id="120"/>
    <w:p>
      <w:pPr>
        <w:spacing w:after="0"/>
        <w:ind w:left="0"/>
        <w:jc w:val="both"/>
      </w:pPr>
      <w:r>
        <w:rPr>
          <w:rFonts w:ascii="Times New Roman"/>
          <w:b w:val="false"/>
          <w:i w:val="false"/>
          <w:color w:val="000000"/>
          <w:sz w:val="28"/>
        </w:rPr>
        <w:t>
      25.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p>
    <w:bookmarkEnd w:id="120"/>
    <w:bookmarkStart w:name="z129" w:id="121"/>
    <w:p>
      <w:pPr>
        <w:spacing w:after="0"/>
        <w:ind w:left="0"/>
        <w:jc w:val="both"/>
      </w:pPr>
      <w:r>
        <w:rPr>
          <w:rFonts w:ascii="Times New Roman"/>
          <w:b w:val="false"/>
          <w:i w:val="false"/>
          <w:color w:val="000000"/>
          <w:sz w:val="28"/>
        </w:rPr>
        <w:t>
      26. Отказ в оказании социальной помощи осуществляется в случаях:</w:t>
      </w:r>
    </w:p>
    <w:bookmarkEnd w:id="121"/>
    <w:bookmarkStart w:name="z130" w:id="122"/>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bookmarkEnd w:id="122"/>
    <w:bookmarkStart w:name="z131" w:id="123"/>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bookmarkEnd w:id="123"/>
    <w:bookmarkStart w:name="z132" w:id="124"/>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местными представительными органами порога для оказания социальной помощи.</w:t>
      </w:r>
    </w:p>
    <w:bookmarkEnd w:id="124"/>
    <w:bookmarkStart w:name="z133" w:id="125"/>
    <w:p>
      <w:pPr>
        <w:spacing w:after="0"/>
        <w:ind w:left="0"/>
        <w:jc w:val="both"/>
      </w:pPr>
      <w:r>
        <w:rPr>
          <w:rFonts w:ascii="Times New Roman"/>
          <w:b w:val="false"/>
          <w:i w:val="false"/>
          <w:color w:val="000000"/>
          <w:sz w:val="28"/>
        </w:rPr>
        <w:t>
      27. Финансирование расходов на предоставление социальной помощи осуществляется в пределах средств, предусмотренных местным бюджетом города на текущий финансовый год.</w:t>
      </w:r>
    </w:p>
    <w:bookmarkEnd w:id="125"/>
    <w:bookmarkStart w:name="z134" w:id="126"/>
    <w:p>
      <w:pPr>
        <w:spacing w:after="0"/>
        <w:ind w:left="0"/>
        <w:jc w:val="left"/>
      </w:pPr>
      <w:r>
        <w:rPr>
          <w:rFonts w:ascii="Times New Roman"/>
          <w:b/>
          <w:i w:val="false"/>
          <w:color w:val="000000"/>
        </w:rPr>
        <w:t xml:space="preserve"> Глава 4. Основания для прекращения и возврата предоставляемой социальной помощи</w:t>
      </w:r>
    </w:p>
    <w:bookmarkEnd w:id="126"/>
    <w:bookmarkStart w:name="z135" w:id="127"/>
    <w:p>
      <w:pPr>
        <w:spacing w:after="0"/>
        <w:ind w:left="0"/>
        <w:jc w:val="both"/>
      </w:pPr>
      <w:r>
        <w:rPr>
          <w:rFonts w:ascii="Times New Roman"/>
          <w:b w:val="false"/>
          <w:i w:val="false"/>
          <w:color w:val="000000"/>
          <w:sz w:val="28"/>
        </w:rPr>
        <w:t>
      28. Социальная помощь прекращается в случаях:</w:t>
      </w:r>
    </w:p>
    <w:bookmarkEnd w:id="127"/>
    <w:bookmarkStart w:name="z136" w:id="128"/>
    <w:p>
      <w:pPr>
        <w:spacing w:after="0"/>
        <w:ind w:left="0"/>
        <w:jc w:val="both"/>
      </w:pPr>
      <w:r>
        <w:rPr>
          <w:rFonts w:ascii="Times New Roman"/>
          <w:b w:val="false"/>
          <w:i w:val="false"/>
          <w:color w:val="000000"/>
          <w:sz w:val="28"/>
        </w:rPr>
        <w:t>
      1) смерти получателя;</w:t>
      </w:r>
    </w:p>
    <w:bookmarkEnd w:id="128"/>
    <w:bookmarkStart w:name="z137" w:id="129"/>
    <w:p>
      <w:pPr>
        <w:spacing w:after="0"/>
        <w:ind w:left="0"/>
        <w:jc w:val="both"/>
      </w:pPr>
      <w:r>
        <w:rPr>
          <w:rFonts w:ascii="Times New Roman"/>
          <w:b w:val="false"/>
          <w:i w:val="false"/>
          <w:color w:val="000000"/>
          <w:sz w:val="28"/>
        </w:rPr>
        <w:t>
      2) выезда получателя на постоянное проживание за пределы соответствующей административно-территориальной единицы;</w:t>
      </w:r>
    </w:p>
    <w:bookmarkEnd w:id="129"/>
    <w:bookmarkStart w:name="z138" w:id="130"/>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bookmarkEnd w:id="130"/>
    <w:bookmarkStart w:name="z139" w:id="131"/>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bookmarkEnd w:id="131"/>
    <w:bookmarkStart w:name="z140" w:id="132"/>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bookmarkEnd w:id="132"/>
    <w:bookmarkStart w:name="z141" w:id="133"/>
    <w:p>
      <w:pPr>
        <w:spacing w:after="0"/>
        <w:ind w:left="0"/>
        <w:jc w:val="both"/>
      </w:pPr>
      <w:r>
        <w:rPr>
          <w:rFonts w:ascii="Times New Roman"/>
          <w:b w:val="false"/>
          <w:i w:val="false"/>
          <w:color w:val="000000"/>
          <w:sz w:val="28"/>
        </w:rPr>
        <w:t>
      29. Излишне выплаченные суммы подлежат возврату в добровольном или ином установленном законодательством Республики Казахстан порядке.</w:t>
      </w:r>
    </w:p>
    <w:bookmarkEnd w:id="133"/>
    <w:bookmarkStart w:name="z142" w:id="134"/>
    <w:p>
      <w:pPr>
        <w:spacing w:after="0"/>
        <w:ind w:left="0"/>
        <w:jc w:val="left"/>
      </w:pPr>
      <w:r>
        <w:rPr>
          <w:rFonts w:ascii="Times New Roman"/>
          <w:b/>
          <w:i w:val="false"/>
          <w:color w:val="000000"/>
        </w:rPr>
        <w:t xml:space="preserve"> Глава 5. Заключительное положение</w:t>
      </w:r>
    </w:p>
    <w:bookmarkEnd w:id="134"/>
    <w:bookmarkStart w:name="z143" w:id="135"/>
    <w:p>
      <w:pPr>
        <w:spacing w:after="0"/>
        <w:ind w:left="0"/>
        <w:jc w:val="both"/>
      </w:pPr>
      <w:r>
        <w:rPr>
          <w:rFonts w:ascii="Times New Roman"/>
          <w:b w:val="false"/>
          <w:i w:val="false"/>
          <w:color w:val="000000"/>
          <w:sz w:val="28"/>
        </w:rPr>
        <w:t>
      30.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1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