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0d4f4" w14:textId="d90d4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Осакаровского района от 28 июня 2021 года № 1 "Об образовании избирательных участков на территории Осакаровского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Осакаровского района Карагандинской области от 8 сентября 2023 года № 03. Зарегистрировано в Департаменте юстиции Карагандинской области 13 сентября 2023 года № 6480-09. Утратило силу решением акима Осакаровского района Карагандинской области от 11 июня 2026 года № 04</w:t>
      </w:r>
    </w:p>
    <w:p>
      <w:pPr>
        <w:spacing w:after="0"/>
        <w:ind w:left="0"/>
        <w:jc w:val="both"/>
      </w:pPr>
      <w:bookmarkStart w:name="z104" w:id="0"/>
      <w:r>
        <w:rPr>
          <w:rFonts w:ascii="Times New Roman"/>
          <w:b w:val="false"/>
          <w:i w:val="false"/>
          <w:color w:val="ff0000"/>
          <w:sz w:val="28"/>
        </w:rPr>
        <w:t xml:space="preserve">
      Сноска. Утратило силу решением акима Осакаровского района Карагандинской области от 11.06.2026 </w:t>
      </w:r>
      <w:r>
        <w:rPr>
          <w:rFonts w:ascii="Times New Roman"/>
          <w:b w:val="false"/>
          <w:i w:val="false"/>
          <w:color w:val="ff0000"/>
          <w:sz w:val="28"/>
        </w:rPr>
        <w:t>№ 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p>
    <w:bookmarkEnd w:id="0"/>
    <w:bookmarkStart w:name="z4" w:id="1"/>
    <w:p>
      <w:pPr>
        <w:spacing w:after="0"/>
        <w:ind w:left="0"/>
        <w:jc w:val="both"/>
      </w:pPr>
      <w:r>
        <w:rPr>
          <w:rFonts w:ascii="Times New Roman"/>
          <w:b w:val="false"/>
          <w:i w:val="false"/>
          <w:color w:val="000000"/>
          <w:sz w:val="28"/>
        </w:rPr>
        <w:t>
      РЕШИЛ:</w:t>
      </w:r>
    </w:p>
    <w:bookmarkEnd w:id="1"/>
    <w:bookmarkStart w:name="z5" w:id="2"/>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Осакаровского района от 28 июня 2021 года № 1 "Об образовании избирательных участков на территории Осакаровского района" (зарегистрированное в Реестре государственной регистрации нормативных правовых актов № 23252) следующее изменение: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3"/>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акима Осакаровского района.</w:t>
      </w:r>
    </w:p>
    <w:bookmarkEnd w:id="3"/>
    <w:bookmarkStart w:name="z8" w:id="4"/>
    <w:p>
      <w:pPr>
        <w:spacing w:after="0"/>
        <w:ind w:left="0"/>
        <w:jc w:val="both"/>
      </w:pPr>
      <w:r>
        <w:rPr>
          <w:rFonts w:ascii="Times New Roman"/>
          <w:b w:val="false"/>
          <w:i w:val="false"/>
          <w:color w:val="000000"/>
          <w:sz w:val="28"/>
        </w:rPr>
        <w:t>
      3. Настоящее решение вводится в действие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Осакаровского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Нурмуханбетов</w:t>
            </w:r>
            <w:r>
              <w:rPr>
                <w:rFonts w:ascii="Times New Roman"/>
                <w:b w:val="false"/>
                <w:i w:val="false"/>
                <w:color w:val="000000"/>
                <w:sz w:val="20"/>
              </w:rPr>
              <w:t>
</w:t>
            </w:r>
          </w:p>
        </w:tc>
      </w:tr>
    </w:tbl>
    <w:bookmarkStart w:name="z10" w:id="5"/>
    <w:p>
      <w:pPr>
        <w:spacing w:after="0"/>
        <w:ind w:left="0"/>
        <w:jc w:val="both"/>
      </w:pPr>
      <w:r>
        <w:rPr>
          <w:rFonts w:ascii="Times New Roman"/>
          <w:b w:val="false"/>
          <w:i w:val="false"/>
          <w:color w:val="000000"/>
          <w:sz w:val="28"/>
        </w:rPr>
        <w:t>
      "СОГЛАСОВАНО"</w:t>
      </w:r>
    </w:p>
    <w:bookmarkEnd w:id="5"/>
    <w:bookmarkStart w:name="z11" w:id="6"/>
    <w:p>
      <w:pPr>
        <w:spacing w:after="0"/>
        <w:ind w:left="0"/>
        <w:jc w:val="both"/>
      </w:pPr>
      <w:r>
        <w:rPr>
          <w:rFonts w:ascii="Times New Roman"/>
          <w:b w:val="false"/>
          <w:i w:val="false"/>
          <w:color w:val="000000"/>
          <w:sz w:val="28"/>
        </w:rPr>
        <w:t>
      Осакаровская районная</w:t>
      </w:r>
    </w:p>
    <w:bookmarkEnd w:id="6"/>
    <w:bookmarkStart w:name="z12" w:id="7"/>
    <w:p>
      <w:pPr>
        <w:spacing w:after="0"/>
        <w:ind w:left="0"/>
        <w:jc w:val="both"/>
      </w:pPr>
      <w:r>
        <w:rPr>
          <w:rFonts w:ascii="Times New Roman"/>
          <w:b w:val="false"/>
          <w:i w:val="false"/>
          <w:color w:val="000000"/>
          <w:sz w:val="28"/>
        </w:rPr>
        <w:t>
      избирательная комиссия</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акима Осакаровского района</w:t>
            </w:r>
            <w:r>
              <w:br/>
            </w:r>
            <w:r>
              <w:rPr>
                <w:rFonts w:ascii="Times New Roman"/>
                <w:b w:val="false"/>
                <w:i w:val="false"/>
                <w:color w:val="000000"/>
                <w:sz w:val="20"/>
              </w:rPr>
              <w:t>от 8 сентября 2023 года</w:t>
            </w:r>
            <w:r>
              <w:br/>
            </w:r>
            <w:r>
              <w:rPr>
                <w:rFonts w:ascii="Times New Roman"/>
                <w:b w:val="false"/>
                <w:i w:val="false"/>
                <w:color w:val="000000"/>
                <w:sz w:val="20"/>
              </w:rPr>
              <w:t>№ 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акима Осакаровского района</w:t>
            </w:r>
            <w:r>
              <w:br/>
            </w:r>
            <w:r>
              <w:rPr>
                <w:rFonts w:ascii="Times New Roman"/>
                <w:b w:val="false"/>
                <w:i w:val="false"/>
                <w:color w:val="000000"/>
                <w:sz w:val="20"/>
              </w:rPr>
              <w:t>от 28 июня 2021 года №1</w:t>
            </w:r>
          </w:p>
        </w:tc>
      </w:tr>
    </w:tbl>
    <w:bookmarkStart w:name="z15" w:id="8"/>
    <w:p>
      <w:pPr>
        <w:spacing w:after="0"/>
        <w:ind w:left="0"/>
        <w:jc w:val="left"/>
      </w:pPr>
      <w:r>
        <w:rPr>
          <w:rFonts w:ascii="Times New Roman"/>
          <w:b/>
          <w:i w:val="false"/>
          <w:color w:val="000000"/>
        </w:rPr>
        <w:t xml:space="preserve"> Избирательные участки на территории Осакаровского района</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избира тельного участка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местонахождения участка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расположения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Обслуживаемая территория участка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Осакаровка, улица Әлихана Бөкейханова,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Здание коммунального государственного учреждения "Опорная школа (ресурсный центр) имени Алихана Бокейхана" отдела образования Осакаровского района управления образования Карагандинской области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9"/>
          <w:p>
            <w:pPr>
              <w:spacing w:after="20"/>
              <w:ind w:left="20"/>
              <w:jc w:val="both"/>
            </w:pPr>
            <w:r>
              <w:rPr>
                <w:rFonts w:ascii="Times New Roman"/>
                <w:b w:val="false"/>
                <w:i w:val="false"/>
                <w:color w:val="000000"/>
                <w:sz w:val="20"/>
              </w:rPr>
              <w:t>
улица Придорожная 1, 1а, 2, 2а, 3, 4, 5, 6, 7, 8, 9, 10, 11, 12, 13, 13а, 13б, 13г, 14, 15, 16, 17, 19, 23, 24;</w:t>
            </w:r>
          </w:p>
          <w:bookmarkEnd w:id="9"/>
          <w:p>
            <w:pPr>
              <w:spacing w:after="20"/>
              <w:ind w:left="20"/>
              <w:jc w:val="both"/>
            </w:pPr>
            <w:r>
              <w:rPr>
                <w:rFonts w:ascii="Times New Roman"/>
                <w:b w:val="false"/>
                <w:i w:val="false"/>
                <w:color w:val="000000"/>
                <w:sz w:val="20"/>
              </w:rPr>
              <w:t>
</w:t>
            </w:r>
            <w:r>
              <w:rPr>
                <w:rFonts w:ascii="Times New Roman"/>
                <w:b w:val="false"/>
                <w:i w:val="false"/>
                <w:color w:val="000000"/>
                <w:sz w:val="20"/>
              </w:rPr>
              <w:t>улица Северная 1, 2а, 2б, 2в, 2г, 4, 5, 6, 7, 8, 10, 12, 13, 14, 14а, 15, 16, 17, 17а, 18, 19, 20, 25, 27, 29, 31, 33, 35, 37;</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Беслан Аушев 2, 3, 5, 9, 10, 12, 13, 14, 15, 16, 17, 18, 19, 22, 25, 26, 27, 29, 30, 31, 32, 33, 34, 35, 36, 37, 38, 39, 40, 41, 42, 43, 44, 45, 47;</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Бейбітшілік 2, 4, 5, 6, 7, 8, 9, 10, 11, 12, 13, 15, 16, 18, 19, 20, 21, 22, 23, 24, 29, 30, 31, 33, 34, 36, 37, 38, 39, 40, 41, 43, 44, 45, 46, 47, 51;</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Геннадий Карапиди 5, 6, 7, 8, 9, 10, 12, 13, 14, 15, 16, 17, 18, 21, 22, 23, 24, 25, 26, 27, 28, 29, 30, 31, 32, 33, 34, 35, 36, 37, 38, 39, 40, 41, 42, 43, 44, 46, 48;</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Мирная 3, 4, 5, 7, 8, 10, 14, 16, 18, 21, 21а, 22, 22а, 23, 25, 27, 29, 30, 31, 32;</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Александра Ткача 1, 2, 3, 4, 5, 6, 7, 8, 9, 10, 11, 12, 13, 14, 15, 16, 17, 18, 19, 20, 21, 22, 24, 26, 28, 30, 32, 34, 36, 38, 40, 42, 44, 45;</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Жібек жолы 1, 2, 3, 4, 5, 6, 7, 8, 9, 10, 11, 12, 13, 14, 15, 17, 18, 19, 20, 21, 23, 24, 25, 26, 28, 29, 32, 33, 34, 35, 36, 37, 38, 39, 40, 41, 42, 45, 47, 49, 51, 53, 55;</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Шетке-Булак 1, 2, 3, 3а, 13;</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Полевая 1, 1а, 2а, 2б, 2в, 2г, 4, 5, 6, 7, 8, 10, 12, 14, 16, 17а, 18, 19, 20, 21, 22, 24, 26, 31, 32, 33, 35, 36, 37, 44;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улица Жеңіс 1, 3, 4, 5, 7, 8, 9, 10, 11, 12, 13, 14, 15, 16, 17, 18, 19, 20, 21, 22, 23, 24, 25, 26, 27, 29, 30, 31, 32, 33, 34, 35, 36, 37, 38, 39, 40, 41, 42, 43, 44, 45, 46, 47, 48, 49, 50, 51, 52, 53, 54, 55, 56, 59, 60, 61, 62, 63, 65; </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переулок Көркем 2, 3, 4, 5, 6, 7, 8, 9, 10, 11, 12, 13, 15;</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Әлихана Бөкейханова 1, 2, 2а, 3, 4, 4а, 6, 6а, 7, 7а, 9, 10, 11, 12, 13, 14, 15, 16, 17, 18, 19, 20, 21, 22, 23, 25, 26, 29, 30, 31, 32, 33, 34, 36, 38, 39, 40, 42, 43, 44, 45, 47, 48, 49, 50, 54, 55, 56, 58, 59, 60, 61, 62, 63, 64, 65, 66, 71, 72, 73, 74, 78, 79, 80, 84, 86, 88, 94, 95, 101, 102, 103, 104, 105, 106, 107, 108, 109, 110, 111, 112, 113, 115, 119, 120, 121, 122, 123, 124, 125, 126, 128, 132, 134, 138, 140, 142, 146, 148, 182а, 184, 186, 188а, 190, 192,;</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Надречная 3, 4, 5, 6, 9, 10, 11, 12, 13, 14, 15, 16, 17, 18, 19, 20, 21, 23, 24, 25, 26, 27, 28, 29, 30, 31, 32, 33, 34, 35, 36, 37, 39, 40, 41, 42, 44, 45, 46, 47, 48, 49, 50, 51, 52, 53, 54, 56, 58;</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Линейная 2, 4, 6, 7, 8, 9, 10, 11, 12, 13, 14, 15, 16, 17, 18, 20, 21, 22, 23, 24, 25, 26, 27, 28, 29, 30, 31, 32, 33, 34, 35, 36, 38, 40, 42, 44, 46;</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Космическая 2, 3, 4, 5, 6, 7, 8, 9, 10, 11, 12, 13;</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Южная 1, 2, 3, 4, 5, 6, 7, 8, 9, 10, 11;</w:t>
            </w:r>
          </w:p>
          <w:p>
            <w:pPr>
              <w:spacing w:after="20"/>
              <w:ind w:left="20"/>
              <w:jc w:val="both"/>
            </w:pPr>
            <w:r>
              <w:rPr>
                <w:rFonts w:ascii="Times New Roman"/>
                <w:b w:val="false"/>
                <w:i w:val="false"/>
                <w:color w:val="000000"/>
                <w:sz w:val="20"/>
              </w:rPr>
              <w:t>
улица Клубная 1, 3, 4, 5, 6, 7, 8, 9, 10, 11, 12, 13, 14, 15, 16, 17, 18, 19, 20, 22, 23, 24, 25, 26, 27, 28, 29, 30, 31, 32, 33, 34, 35, 36, 38, 40, 41, 42, 43, 45, 47, 49, 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Осакаровка, улица Достык,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коммунального государственного казенного предприятия "Районный культурно-досуговый центр" акимата Осакаровского района отдела культуры и развития языков Осакаровского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0"/>
          <w:p>
            <w:pPr>
              <w:spacing w:after="20"/>
              <w:ind w:left="20"/>
              <w:jc w:val="both"/>
            </w:pPr>
            <w:r>
              <w:rPr>
                <w:rFonts w:ascii="Times New Roman"/>
                <w:b w:val="false"/>
                <w:i w:val="false"/>
                <w:color w:val="000000"/>
                <w:sz w:val="20"/>
              </w:rPr>
              <w:t>
улица Абая 1, 2, 3, 4, 5, 6, 7, 8, 9, 10, 11, 12, 13, 14, 15, 16, 17, 18, 19, 20, 21;</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улица Гагарина 1, 1а, 2, 2а, 2б, 3, 4, 5, 6, 7, 8, 9, 10, 11, 13, 15, 17, 19, 21, 23, 25, 27, , 29;</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Озерная 1, 2, 3, 4, 5, 6, 7, 8, 9, 10, 11, 12, 13, 14, 15, 16, 17, 18, 19, 20, 21, 22, 24, 25, 26, 28, 30, 32;</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Жамбыл 1, 2, 3, 4, 5, 6, 7, 8, 8а, 9, 10, 11, 13, 13а, 13б, 14, 15, 15а, 16, 18, 19, 20, 21, 22, 23, 25, 27, 28, 29;</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Хайруллы Байгабылова 3, 5, 6, 7, 8, 12, 14, 16, 17, 18, 20, 22, 26, 28, 32, 34, 36, 40, 42, 44, 45, 46, 48/1, 51;</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Қарағанды 1, 3, 4, 5, 6, 7, 8, 10, 11, 13, 14, 15, 16, 17, 18, 19, 20, 21, 24, 25, 26, 27, 28, 29, 31, 32, 34, 35, 37, 38, 39, 41, 43, 45, 46, 49, 51, 52, 53, 55, 56, 57, 58, 59, 62, 63, 64, 65, 66, 67, 68, 68а, 69, 70, 71, 72, 73, 74, 75, 76, 78, 80, 84, 85, 86, 87, 88, 90, 91, 92, 94, 95, 96, 97, 98, 99, 100, 102, 103, 104, 105, 107, 108, 109, 110, 111, 112, 114, 116, 117, 118, 118а, 119, 120, 121, 122, 124, 125, 126, 127, 129, 130, 132, 134, 136, 136/1, 140;</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Ыбырай Алтынсарин 2, 3, 4, 5, 6, 7, 8, 10, 11, 12, 13, 14, 15, 16, 17, 18, 20, 21, 22, 23, 24, 25, 26, 27, 28, 29, 31, 32, 34, 36, 38, 39, 40, 42, 44, 45, 46, 47, 48, 49, 50, 51, 53, 54, 55, 56, 57, 58, 59, 60, 61, 62, 63, 64, 65, 66, 69, 69а, 71, 72, 74, 75, 76, 77, 78, 79, 81, 83, 84, 85, 86, 88, 89, 90, 91, 92, 93, 97, 100, 101, 103, 104, 106, 107, 108, 109, 113, 114, 115, 116, 118, 119, 120, 121, 122, 123, 124, 125, 126, 128, 130, 132, 133, 134, 135, 136, 137, 138, 139, 140, 141, 142, 144, 145, 149, 150, 151, 153, 155;</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Шәкәрім 1, 7, 9, 11, 13, 16, 17, 18, 19, 20, 21, 22, 24, 26, 27, 28, 29, 31, 33, 34, 35, 36, 37, 41, 42, 43, 45, 46, 48, 49, 50, 51, 52, 54, 55, 56, 58, 59, 60, 61, 62, 63, 64, 65, 66, 67, 69, 70, 71, 72, 74, 75, 76, 77, 78, 79, 80, 81, 82, 83, 84, 85, 86, 87, 88, 89, 91;</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Әлихана Бөкейханова 68а, 71а, 127, 129, 131, 133, 135, 137, 139, 141, 143, 145, 147, 150, 152, 154, 156, 157, 158, 159, 160, 161, 162, 164, 166, 168, 170, 172, 174, 175, 176, 176а, 177, 178, 180, 182, 188, 196, 197, 198, 200, 202, 204, 206, 208;</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Школьная 1, 2, 3, 4, 5, 6, 7, 8, 9, 10, 11, 12а, 13, 14, 15, 16, 17, 18, 19, 20, 21, 22, 23, 24, 25, 26, 27, 28, 29, 30, 32, 33, 34, 36, 37, 38, 39, 40, 41, 42, 43, 44, 45, 46, 47, 48, 49, 50, 51, 52, 53, 54, 55, 56, 57, 58, 59, 60, 61, 63, 64, 66, 67, 68, 70, 71, 72, 73, 75, 76, 77, 78, 79, 80, 81, 83, 84, 85, 86, 87, 88, 89, 90, 91, 92, 93, 94, 95, 96, 97, 99, 101, 105, 106, 107, 108, 110, 112, 114, 115, 116, 117, 118, 121, 123, 125, 127, 129, 142;</w:t>
            </w:r>
          </w:p>
          <w:p>
            <w:pPr>
              <w:spacing w:after="20"/>
              <w:ind w:left="20"/>
              <w:jc w:val="both"/>
            </w:pPr>
            <w:r>
              <w:rPr>
                <w:rFonts w:ascii="Times New Roman"/>
                <w:b w:val="false"/>
                <w:i w:val="false"/>
                <w:color w:val="000000"/>
                <w:sz w:val="20"/>
              </w:rPr>
              <w:t>
улица Шәмші Қалдаяқов 3, 4, 5, 6, 7, 8, 9, 10, 11, 12, 15,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Осакаровка, улица Достык,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Здание коммунального государственного учреждения "Опорная школа (ресурсный центр) на базе гимназии №9" отдела образования Осакаровского района управления образования Карагандинской области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11"/>
          <w:p>
            <w:pPr>
              <w:spacing w:after="20"/>
              <w:ind w:left="20"/>
              <w:jc w:val="both"/>
            </w:pPr>
            <w:r>
              <w:rPr>
                <w:rFonts w:ascii="Times New Roman"/>
                <w:b w:val="false"/>
                <w:i w:val="false"/>
                <w:color w:val="000000"/>
                <w:sz w:val="20"/>
              </w:rPr>
              <w:t>
улица Раздольная 1, 2, 3, 4, 5, 8, 23, 29;</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улица Достык 1, 1а, 2, 2а, 3, 5, 6, 6а, 8, 8а, 9, 10, 12, 13, 14, 16, 18, 20, 21, 22, 24, 25, 27, 30, 32, 34, 36а;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Степная 2, 3, 4, 5, 6, 7;</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Луговая 2, 3, 4, 5, 6, 7, 11, 13, 15, 17, 19, 21, 25, 29, 31, 33, 37, 39;</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Бүйректал 1, 2, 3, 4, 5, 6, 7, 11, 12, 17;</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Родниковская 2, 4, 5, 7, 8, 8а, 9, 10, 12, 13;</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Элеваторная 2, 2а, 2б, 3, 4, 5, 6, 7, 8, 9, 10, 11, 12, 13, 13а, 14, 15, 16, 17, 18, 19, 20, 21, 22, 23, 25, 27, 29;</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Фабричная 2, 3, 5, 6, 7, 10, 11, 12, 13, 14, 15, 18, 20, 22, 23, 26, 27, 29, 30, 31, 32, 35, 38, 39, 41, 42;</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Восточная 1, 2, 3, 4, 5, 6, 7, 8, 10, 13, 14, 15, 18, 19, 20, 21, 22, 23, 24, 24а, 25, 26, 27, 28, 30, 32, 34, 35, 36, 37, 38, 40, 42, 44, 47, 48, 49, 51, 53, 55, 59;</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Пристанционная 1, 2, 4, 5, 6, 7, 8, 15;</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Заготзерновская 1, 4, 5, 6, 8, 10, 12, 14;</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Индустриальная 2, 3, 4, 5, 7, 8, 10, 12, 13, 15;</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Сарыарқа 1, 2, 3, 4, 5, 6, 7, 8, 9, 10, 13, 14, 18, 19, 21, 22, 23, 24, 25, 26, 27, 28, 29, 30, 34, 36, 38, 40, 42, 44, 46, 50, 52, 54, 56, 58, 60;</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Күншуақ 1, 3, 5, 6, 7, 8, 9, 10, 11, 13, 14, 15, 18, 19, 23, 25, 27, 35;</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Сарыбұлақ 2, 3, 4, 5, 6, 7, 8, 9, 10, 15, 18, 22, 24, 26, 32, 34;</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Сельхозснабская 1, 3, 8, 9, 14, 16, 18, 20, 21, 24, 27, 31, 35, 36, 37, 38, 39, 45, 48, 51, 52, 53, 55, 59, 61, 62, 63, 64, 65, 66, 67, 68, 69, 70, 71, 72, 80;</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Западная 1, 3, 4, 7, 8, 11, 16, 19, 31, 48, 49, 50, 51, 53, 54, 89;</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Привокзальная 8, 9, 11, 12, 13, 14, 16, 17, 18, 21, 23, 25, 26, 29, 30, 32, 33, 38;</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Железнодорожная 1, 2, 3, 4, 5, 6, 7, 8, 9, 10, 11, 13, 14, 15, 18, 19, 20, 21, 22, 23, 24, 25, 26, 27, 28, 29, 30, 32, 33, 34, 35, 37, 38, 39, 40;</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Профсоюзная 11, 13, 14, 14а, 15, 16, 17, 18, 19, 20, 21, 22;</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территория Нефтебазы 2, 3, 4, 5, 6, 7, 7а, 8, 9, 10, 24, 26, 34;</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переулок Астық 2, 7, 8;</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Ақжар 1а, 4, 5, 6, 7, 8, 9, 10, 12, 15, 16, 17, 18, 19, 20, 21, 22, 23, 24, 26, 27, 28, 29, 30, 31, 32, 33, 34, 35, 36, 37, 38, 39, 40, 41, 42, 43, 44, 45, 46, 47, 48, 49, 51, 52, 53, 54, 55, 56, 57, 58, 59, 60, 61, 62, 63, 64, 66;</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переулок Дальний 3, 4, 5, 6, 7, 9, 13, 15, 21, 23, 29, 38;</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Алаш 1, 2, 2а, 3, 4, 6, 7, 11, 14, 15, 16, 17, 18, 19, 20, 21, 22, 23, 26, 28, 29, 30, 31, 32, 33, 34, 35, 36, 37, 38, 41, 42, 43, 45, 46, 47, 48, 50, 51, 52, 53, 55, 57, 59, 61, 62;</w:t>
            </w:r>
          </w:p>
          <w:p>
            <w:pPr>
              <w:spacing w:after="20"/>
              <w:ind w:left="20"/>
              <w:jc w:val="both"/>
            </w:pPr>
            <w:r>
              <w:rPr>
                <w:rFonts w:ascii="Times New Roman"/>
                <w:b w:val="false"/>
                <w:i w:val="false"/>
                <w:color w:val="000000"/>
                <w:sz w:val="20"/>
              </w:rPr>
              <w:t>
улица Бақшалы 2, 3, 4, 5, 6, 7, 8, 9, 10, 11, 14, 15, 16, 17, 18, 19, 20, 22, 23, 24, 25, 26, 27, 28, 30, 32, 33, 34, 35, 36, 37, 39, 40, 42, 43, 44, 45, 46, 47, 48, 49, 50, 53, 54, 55, 56, 57, 58, 58а, 59, 60, 61, 63,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Озерное, улица Школьная,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коммунального государственного учреждения "Общеобразовательная школа №13" отдела образования Осакаровского района управления образования Карагандинской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Озерное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Ералы, улица Шаңырақ,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клуба села Ералы коммунального государственного казенного предприятия "Районный культурно-досуговый центр" акимата Осакаровского района отдела культуры и развития языков Осакаровского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Ералы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Есиль, улица Литвинская,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дома культуры села Есиль коммунального государственного казенного предприятия "Районный культурно-досуговый центр" акимата Осакаровского района отдела культуры и развития языков Осакаровского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Есиль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Колхозное, улица Советская, 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коммунального государственного учреждения "Основная средняя школа №33" отдела образования Осакаровского района управления образования Карагандинской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Колхозное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Пионерское, улица Центральная,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дома культуры села Пионерское коммунального государственного казенного предприятия "Районный культурно-досуговый центр" акимата Осакаровского района отдела культуры и развития языков Осакаровского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Пионерское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Центральное, улица Почтовая,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коммунального государственного учреждения "Основная средняя школа №32" отдела образования Осакаровского района управления образования Карагандинской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Центральное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Приишимское, улица Центральная,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коммунального государственного учреждения "Общеобразовательная школа №7" отдела образования Осакаровского района управления образования Карагандинской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Приишимское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Карагайлы, улица Кооперативная,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дома культуры села Карагайлы коммунального государственного казенного предприятия "Районный культурно-досуговый центр" акимата Осакаровского района отдела культуры и развития языков Осакаровского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Карагайлы, село Окольное, село Коллективное, село Святогоровка, село Крещеновка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Батпак, улица Ы.Алтынсарина,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коммунального государственного учреждения "Основная средняя школа №6" отдела образования Осакаровского района управления образования Карагандинской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Батпак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Ошаганды, улица Надречная,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коммунального государственного учреждения "Основная средняя школа №31" отдела образования Осакаровского района управления образования Карагандинской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Ошаганды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Акпан, улица Верхняя,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коммунального государственного учреждения "Основная средняя школа №30" отдела образования Осакаровского района управления образования Карагандинской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Акпан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Сарыозен, улица Центральная,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коммунального государственного учреждения "Основная средняя школа №14" отдела образования Осакаровского района управления образования Карагандинской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Сарыозен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Николаевка, улица Центральная,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дома культуры села Николаевка коммунального государственного казенного предприятия "Районный культурно-досуговый центр" акимата Осакаровского района отдела культуры и развития языков Осакаровского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Николаевка, село Топан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Қайынды, улица Школьная,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коммунального государственного учреждения "Начальная школа №36" отдела образования Осакаровского района управления образования Карагандинской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Қайынды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Сункар, улица Олимпийская,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дома культуры села Сункар коммунального государственного казенного предприятия "Районный культурно-досуговый центр" акимата Осакаровского района отдела культуры и развития языков Осакаровского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Сункар, село Коянды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Сельстрой, улица Школьная,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коммунального государственного учреждения "Начальная школа №37" отдела образования Осакаровского района управления образования Карагандинской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Сельстрой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Маржанкөл, улица Мира,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дома культуры села Маржанкөл коммунального государственного казенного предприятия "Районный культурно-досуговый центр" акимата Осакаровского района отдела культуры и развития языков Осакаровского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Маржанкөл, село Куркопа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Шункыркол, улица Отан,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дома культуры села Шункыркол коммунального государственного казенного предприятия "Районный культурно-досуговый центр" акимата Осакаровского района отдела культуры и развития языков Осакаровского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Шункыркол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Садовое, улица Болашақ, 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коммунального государственного учреждения "Общеобразовательная школа №16" отдела образования Осакаровского района управления образования Карагандинской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Садовое, село Жаңатоған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Молодежный, улица Абая,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культурно-досугового центра поселка Молодежный коммунального государственного казенного предприятия "Районный культурно-досуговый центр" акимата Осакаровского района отдела культуры и развития языков Осакаровского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12"/>
          <w:p>
            <w:pPr>
              <w:spacing w:after="20"/>
              <w:ind w:left="20"/>
              <w:jc w:val="both"/>
            </w:pPr>
            <w:r>
              <w:rPr>
                <w:rFonts w:ascii="Times New Roman"/>
                <w:b w:val="false"/>
                <w:i w:val="false"/>
                <w:color w:val="000000"/>
                <w:sz w:val="20"/>
              </w:rPr>
              <w:t>
улица Қаныш Сәтбаев 6а, 7, 7а, 8, 8а, 9а, 10, 10а, 11а, 12, 12а, 13, 14, 14а, 15а, 16, 16а;</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улица Абая 1, 1а, 3, 8, 9, 10, 12, 13, 16, 18, 20, 22, 24, 24а, 26, 26а, 28, 28а, 30, 30а, 32, 32а, 34, 36, 38, 42, 44;</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Аспандиярова 1, 2, 3, 4, 5а, 6, 7а, 9, 13, 14, 15, 16, 21, 22, 23, 24, 24а, 25, 26, 26а, 27, 28, 28а, 29, 30, 33, 34, 35, 36, 36а, 37, 38, 39, 40, 41, 43, 43а;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Сембай Төкібаев 1, 2, 3, 3а, 4, 6, 8, 9, 10, 11;</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Иртышская 3, 6, 7, 8, 9, 9а, 10, 11, 11а, 12, 13, 13а, 14, 16;</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Графтио 2/1, 3, 4, 5, 6, 6а, 7, 8, 8а, 9, 10, 11, 12, 13, 13а, 14, 15, 16, 17, 19, 20, 21, 22, 23, 25, 27;</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Гидростроителей 1, 1а, 2, 3, 3а, 4, 5, 6, 7, 7а, 8, 9, 10, 11, 12, 13, 14;</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Транспортная 3, 7, 9, 11, 15;</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Спортивная 1, 4, 6, 7, 8, 9, 10, 11, 12, 13, 14, 15, 16, 17, 18, 19, 20, 21, 23;</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Дальняя 2, 4, 5, 18, 20;</w:t>
            </w:r>
          </w:p>
          <w:p>
            <w:pPr>
              <w:spacing w:after="20"/>
              <w:ind w:left="20"/>
              <w:jc w:val="both"/>
            </w:pPr>
            <w:r>
              <w:rPr>
                <w:rFonts w:ascii="Times New Roman"/>
                <w:b w:val="false"/>
                <w:i w:val="false"/>
                <w:color w:val="000000"/>
                <w:sz w:val="20"/>
              </w:rPr>
              <w:t>
улица Н. Абдирова 5, 6, 7, 8, 9, 10, 11,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Молодежный, улица Комарова,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коммунального государственного учреждения "Опорная школа (ресурсный центр) имени Абая" отдела образования Осакаровского района управления образования Карагандинской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13"/>
          <w:p>
            <w:pPr>
              <w:spacing w:after="20"/>
              <w:ind w:left="20"/>
              <w:jc w:val="both"/>
            </w:pPr>
            <w:r>
              <w:rPr>
                <w:rFonts w:ascii="Times New Roman"/>
                <w:b w:val="false"/>
                <w:i w:val="false"/>
                <w:color w:val="000000"/>
                <w:sz w:val="20"/>
              </w:rPr>
              <w:t>
Первый квартал 1, 2, 4, 5, 6, 7, 8, 9, 10, 11, 12, 13;</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улица Пушкина 1, 2, 3, 4, 5, 6, 7, 8, 9, 10, 11, 13, 14, 15, 16, 17, 18, 19, 20, 21, 22, 23, 24, 25, 26, 27, 29, 30, 32, 33, 34, 35, 36, 38, 40, 42, 44, 46, 48, 50, 52, 54;</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Мира 25а, 27, 27а, 29, 29а, 31, 31а, 33, 35, 35а, 37, 37а, 39, 41, 43, 47, 48, 50, 52, 54, 56, 63, 65;</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Степная 6, 8;</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Рабочая 3, 13, 13/1, 15, 17;</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Комарова 4, 5, 6, 8, 9, 9а, 10, 12, 14, 16;</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Шахтеров 1, 1а, 2, 2а, 3, 3а, 4, 4а, 5, 6, 7, 7а, 8, 8/1, 8а, 9, 10, 10а, 11, 11а, 12, 13;</w:t>
            </w:r>
          </w:p>
          <w:p>
            <w:pPr>
              <w:spacing w:after="20"/>
              <w:ind w:left="20"/>
              <w:jc w:val="both"/>
            </w:pPr>
            <w:r>
              <w:rPr>
                <w:rFonts w:ascii="Times New Roman"/>
                <w:b w:val="false"/>
                <w:i w:val="false"/>
                <w:color w:val="000000"/>
                <w:sz w:val="20"/>
              </w:rPr>
              <w:t>
улица Космонавтов 1, 4, 5, 7, 9, 11, 12,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Русская Ивановка, улица Центральная,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коммунального государственного учреждения "Основная средняя школа №34" отдела образования Осакаровского района управления образования Карагандинской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Русская Ивановка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Сарыозек, улица Центральная,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клуба села Сарыозек коммунального государственного казенного предприятия "Районный культурно-досуговый центр" акимата Осакаровского района отдела культуры и развития языков Осакаровского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Сарыозек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Шокай, улица Школьная,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коммунального государственного учреждения "Основная средняя школа №4" отдела образования Осакаровского района управления образования Карагандинской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Шокай, село Шокай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Аманконыр, улица Бейбитшилик,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клуба села Аманконыр коммунального государственного казенного предприятия "Районный культурно-досуговый центр" акимата Осакаровского района отдела культуры и развития языков Осакаровского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Аманконыр, село Жансары, село Жуантобе, село Баскорык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Кызылтасское, улица Достық,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клуба села Кызылтасское коммунального государственного казенного предприятия "Районный культурно-досуговый центр" акимата Осакаровского района отдела культуры и развития языков Осакаровского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Кызылтасское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Мирное, улица Мира, 14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дома культуры села Мирное коммунального государственного казенного предприятия "Районный культурно-досуговый центр" акимата Осакаровского района отдела культуры и развития языков Осакаровского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Мирное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Жұлдыз, улица Қ.Сәтбаев,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Здание сельского клуба села Жұлдыз, коммунального государственного казенного предприятия "Районный культурно-досуговый центр" акимата Осакаровского района отдела культуры и развития языков Осакаровского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Жұлдыз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Иртышское, улица Казахстанская, 17а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клуба села Иртышское коммунального государственного казенного предприятия "Районный культурно-досуговый центр" акимата Осакаровского района отдела культуры и развития языков Осакаровского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Иртышское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Акбулак, улица Гагарина,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коммунального государственного учреждения "Общеобразовательная школа №28" отдела образования Осакаровского района управления образования Карагандинской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Акбулак, село Роднички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Родниковское, улица Сарыарқа, 3а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клуба села Родниковское коммунального государственного казенного предприятия "Районный культурно-досуговый центр" акимата Осакаровского района отдела культуры и развития языков Осакаровского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Родниковское, село Карасу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Қаракөл, улица Школьная,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коммунального государственного учреждения "Общеобразовательная школа №22" отдела образования Осакаровского района управления образования Карагандинской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Қаракөл , село Ахметаул, село Кутумсук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Трудовое, улица Юбилейная,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клуба села Трудовое коммунального государственного казенного предприятия "Районный культурно-досуговый центр" акимата Осакаровского района отдела культуры и развития языков Осакаровского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Трудовое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Степное, улица Школьная,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клуба села Степное коммунального государственного казенного предприятия "Районный культурно-досуговый центр" акимата Осакаровского района отдела культуры и развития языков Осакаровского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Степное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Шидерты, улица Мира,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клуба села Шидерты коммунального государственного казенного предприятия "Районный культурно-досуговый центр" акимата Осакаровского района отдела культуры и развития языков Осакаровского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Шидерты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Қаратомар, улица Әл-Фараби,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клуба села Қаратомар коммунального государственного казенного предприятия "Районный культурно-досуговый центр" акимата Осакаровского района отдела культуры и развития языков Осакаровского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Қаратомар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Молодежный, улица Қаныш Сәтбаев, 17А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коммунального государственного учреждения "Опорная школа (ресурсный центр) имени Каныша Сатпаева" отдела образования Осакаровского района управления образования Карагандинской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14"/>
          <w:p>
            <w:pPr>
              <w:spacing w:after="20"/>
              <w:ind w:left="20"/>
              <w:jc w:val="both"/>
            </w:pPr>
            <w:r>
              <w:rPr>
                <w:rFonts w:ascii="Times New Roman"/>
                <w:b w:val="false"/>
                <w:i w:val="false"/>
                <w:color w:val="000000"/>
                <w:sz w:val="20"/>
              </w:rPr>
              <w:t>
улица Иртышская 17, 17а, 19, 19а, 21, 21а, 23а, 25, 25а, 31, 33, 35, 39, 41, 43;</w:t>
            </w:r>
          </w:p>
          <w:bookmarkEnd w:id="14"/>
          <w:p>
            <w:pPr>
              <w:spacing w:after="20"/>
              <w:ind w:left="20"/>
              <w:jc w:val="both"/>
            </w:pPr>
            <w:r>
              <w:rPr>
                <w:rFonts w:ascii="Times New Roman"/>
                <w:b w:val="false"/>
                <w:i w:val="false"/>
                <w:color w:val="000000"/>
                <w:sz w:val="20"/>
              </w:rPr>
              <w:t>
</w:t>
            </w:r>
            <w:r>
              <w:rPr>
                <w:rFonts w:ascii="Times New Roman"/>
                <w:b w:val="false"/>
                <w:i w:val="false"/>
                <w:color w:val="000000"/>
                <w:sz w:val="20"/>
              </w:rPr>
              <w:t>квартал Восток 1, 2, 3, 4, 5, 6, 7, 8, 9, 14, 15, 16, 17, 18, 20, 20а, 21, 22, 23, 24;</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Мира 1, 3, 4, 5, 6, 7, 8, 9, 10, 12, 14, 16, 17, 18, 19, 20, 22, 24, 26, 28;</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Қаныш Сәтбаев 17, 18, 18а, 19, 20а, 21а, 21г, 26а, 28, 30, 32;</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Строителей 1а, 3а, 5а, 7а, 9а, 11а, 15а, 17а, 18, 19, 19а, 21, 22, 23, 25;</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Валиханова 1, 2, 3, 4, 5, 6, 7, 8, 9, 10, 11, 12, 13, 14, 15, 16, 17, 19, 20, 21, 22, 23, 25, 26, 27, 28, 29, 30, 31;</w:t>
            </w:r>
          </w:p>
          <w:p>
            <w:pPr>
              <w:spacing w:after="20"/>
              <w:ind w:left="20"/>
              <w:jc w:val="both"/>
            </w:pPr>
            <w:r>
              <w:rPr>
                <w:rFonts w:ascii="Times New Roman"/>
                <w:b w:val="false"/>
                <w:i w:val="false"/>
                <w:color w:val="000000"/>
                <w:sz w:val="20"/>
              </w:rPr>
              <w:t>
улица Дорожников 4, 6, 7а, 8, 8а, 9а, 10, 10а, 12, 14, 16, 18, 22,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 Осакаровский район, поселок Осакаровка, улица Целинная, 4а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коммунального государственного учреждения "Опорная школа (ресурсный центр) №12" отдела образования Осакаровского района управления образования Карагандинской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15"/>
          <w:p>
            <w:pPr>
              <w:spacing w:after="20"/>
              <w:ind w:left="20"/>
              <w:jc w:val="both"/>
            </w:pPr>
            <w:r>
              <w:rPr>
                <w:rFonts w:ascii="Times New Roman"/>
                <w:b w:val="false"/>
                <w:i w:val="false"/>
                <w:color w:val="000000"/>
                <w:sz w:val="20"/>
              </w:rPr>
              <w:t>
улица Гагарина 20, 22, 24, 26, 28, 30/1, 30/2, 30/3, 30/4, 32/1, 32/2, 32/3, 32/4, 33/1, 33/2, 33/3, 33/4;</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улица Моторная 8, 10, 12, 14, 16, 18, 20;</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Молодежная 1, 3, 4, 4а, 6, 6а, 8, 8а, 9, 10, 10а, 11, 13, 15, 23, 24, 25, 26, 27, 28, 29, 30, 31, 32, 33, 34, 38, 39, 41;</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Сұңқар 1, 2, 3, 4, 5, 6, 7, 8, 9, 10, 11;</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Строительная 8, 9, 10, 11, 13, 15, 17;</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Болашақ 2, 4, 5, 6, 7, 9, 10, 11, 14, 15, 16, 17, 18, 19, 20, 21, 22, 23, 24, 25, 26, 33, 35, 37, 39;</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Пацаева 1, 3, 5, 5а, 6, 7, 9, 9а, 11, 11а, 13, 13а, 15, 15а, 17, 21, 23, 25, 27, 29, 31;</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Охотская 1, 3, 4, 5, 6, 7, 8, 10, 11, 13, 15;</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Юбилейная 10, 12, 14, 16, 18, 20, 22, 24, 26, 30, 32, 34, 36, 38, 40;</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Осенняя 1, 3, 4, 5, 6, 7, 8;</w:t>
            </w:r>
          </w:p>
          <w:p>
            <w:pPr>
              <w:spacing w:after="20"/>
              <w:ind w:left="20"/>
              <w:jc w:val="both"/>
            </w:pPr>
            <w:r>
              <w:rPr>
                <w:rFonts w:ascii="Times New Roman"/>
                <w:b w:val="false"/>
                <w:i w:val="false"/>
                <w:color w:val="000000"/>
                <w:sz w:val="20"/>
              </w:rPr>
              <w:t>
улица Целинная 1, 1а, 2, 2а, 3, 4, 5, 6, 7, 9, 10, 12, 15, 16, 17, 18, 19, 20, 21, 22, 23, 23а, 24, 27, 29, 30, 31, 32, 33, 34, 35, 36, 37, 39, 40, 41, 42, 44, 45, 46, 47, 48, 49, 51, 53, 54.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