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cfabc" w14:textId="aacfa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Осакаровского района от 28 февраля 2020 года № 11/01 "Об определении перечня должностей специалистов в области социального обеспечения, культуры, являющихся гражданскими служащими и работающих в сельской местности"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Осакаровского района Карагандинской области от 16 февраля 2023 года № 11/01. Зарегистрировано Департаментом юстиции Карагандинской области 17 февраля 2023 года № 6361-09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Осакаровского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Осакаровского района от 28 февраля 2020 года № 11/01 "Об определении перечня должностей специалистов в области социального обеспечения, культуры, являющихся гражданскими служащими и работающих в сельской местности" (зарегистрировано в Реестре государственной регистрации нормативных правовых актов № 5731)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Осакаровского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Нурмуханбетов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Осакаровский районный маслихат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февраля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11/01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обеспечения, культуры, являющихся гражданскими служащими и работающих в сельской местности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в области социального обеспечения: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центра занятости населения;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заведующий отделением надомного обслуживания, являющийся структурным подразделением организации районного значения;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консультант по социальной работе;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консультант по социальной работе центра занятости населения;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структурного подразделения центра (службы) занятости;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социальный работник по уходу за престарелыми и лицами с инвалидностью;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социальный работник по уходу за детьми с инвалидностью и лицами с инвалидностью старше 18 лет с психоневрологическими заболеваниями;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бухгалтер;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ассистент центра занятости населения.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в области культуры: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(директор) государственного учреждения и государственного казенного предприятия районного значения;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(директора) государственного учреждения и государственного казенного предприятия районного значения;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художественный руководитель государственного учреждения и государственного казенного предприятия районного значения;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главный бухгалтер государственного учреждения и государственного казенного предприятия районного значения;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отдела государственного учреждения и государственного казенного предприятия районного значения;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главный администратор государственного учреждения и государственного казенного предприятия районного значения;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заведующий (руководитель) библиотекой государственного учреждения и государственного казенного предприятия районного значения;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администратор (основных служб);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аккомпаниатор;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балетмейстер;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библиограф;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библиотекарь;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звукорежиссер;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инженер всех наименований (основных служб);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культорганизатор (основных служб);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методист всех наименований (основных служб);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музыкальный руководитель;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редактор (основных служб);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режиссер;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режиссер-постановщик;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хореограф;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художники всех наименований (основных служб);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бухгалтер;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инженер всех специальностей;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инспектор;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переводчик;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руководитель структурного подразделения, занятого административно-хозяйственным обслуживанием государственного учреждения и государственного казенного предприятия: хозяйства;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костюмер;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оператор: световой аппаратуры, видеозаписи, звукозаписи.</w:t>
      </w:r>
    </w:p>
    <w:bookmarkEnd w:id="4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