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c13f9" w14:textId="cac13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розничного налога в Актогайском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Карагандинской области от 27 июня 2023 года № 49. Зарегистрировано в Департаменте юстиции Карагандинской области 29 июня 2023 года № 6455-09. Утратило силу решением Актогайского районного маслихата Карагандинской области от 23 декабря 2025 года № 364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cилу решением Актогайского районного маслихата Карагандинской области от 23.12.2025 </w:t>
      </w:r>
      <w:r>
        <w:rPr>
          <w:rFonts w:ascii="Times New Roman"/>
          <w:b w:val="false"/>
          <w:i w:val="false"/>
          <w:color w:val="000000"/>
          <w:sz w:val="28"/>
        </w:rPr>
        <w:t>№ 364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 и подлежит официальному опубликованию).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01.01.2023.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бюджет" (Налоговый кодекс), Актогайский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розничного налога в Актогайском районе с 4% на 2% по доходам, полученным (подлежащим получению) за налоговый период.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