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fd5f" w14:textId="f3df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июня 2023 года № 269/4. Зарегистрировано в Департаменте юстиции Карагандинской области 29 июня 2023 года № 6450-09. Утратило силу решением Шахтинского городского маслихата Карагандинской области от 20 июля 2026 года № 515/29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Шахтинского городского маслихата Карагандинской области от 20.07.2026 </w:t>
      </w:r>
      <w:r>
        <w:rPr>
          <w:rFonts w:ascii="Times New Roman"/>
          <w:b w:val="false"/>
          <w:i w:val="false"/>
          <w:color w:val="ff0000"/>
          <w:sz w:val="28"/>
        </w:rPr>
        <w:t>№ 515/29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