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154c3" w14:textId="8a154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 по городу Темиртау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Темиртауского городского маслихата Карагандинской области от 14 апреля 2023 года № 2/4. Зарегистрировано Департаментом юстиции Карагандинской области 18 апреля 2023 года № 6382-09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365 Экологического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Темиртауский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нормы образования и накопления коммунальных отходов по городу Темиртау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решения Темиртауского городского маслихата: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"Об утверждении норм образования и накопления коммунальных отходов по городу Темиртау" от 19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№ 2/5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актах под № 3799);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"О внесении изменения в решение 2 сессии Темиртауского городского маслихата от 19 апреля 2016 года № 2/5 "Об утверждении норм образования и накопления коммунальных отходов по городу Темиртау" от 17 октября 2019 года </w:t>
      </w:r>
      <w:r>
        <w:rPr>
          <w:rFonts w:ascii="Times New Roman"/>
          <w:b w:val="false"/>
          <w:i w:val="false"/>
          <w:color w:val="000000"/>
          <w:sz w:val="28"/>
        </w:rPr>
        <w:t>№ 44/4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актах под № 5516).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Ломакин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2/4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городу Темиртау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накопления коммунальных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норма на 1 расчетную единицу,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 и 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интернаты, детские дома, дома престарелых и другие подобные объекты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санатории, дома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 и другие дошкольные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банки, отделения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Поликлиники, медицинские центры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прочие увеселительные заведения и учреждения общественного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клубы, казино, залы игровых автоматов, интернет-кафе, компьютерные клубы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промышленно-товарные магазины, смешанные магазины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машин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торгового места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промышленных, продовольственных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быта: обслуживание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Вокзалы, автовокзалы, аэропорты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Пляжи, уличные сметы с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АЗС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Гаражные кооперативы, гаражи, паркинги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гараж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химчистки, ремонт бытовой техники, швейные ателье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ювелирные, по ремонту обуви,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ремонт и услуги (изготовление ключей и так далее.)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Юридические, организующие массовые мероприятия на территории города, парковые отходы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участников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Садоводческие кооперативы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