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d860" w14:textId="a61d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18 апреля 2023 года № 25/02 "Об утверждении перечня субсидируемых видов удобрений и нормы субсидий на 1 тонну (литр, килограмм) удобрений, приобретенных у продавца удобрений, а также объемы бюджетных средств на субсидирование удобрений (за исключением органических)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13 ноября 2023 года № 82/01. Зарегистрировано в Департаменте юстиции Карагандинской области 15 ноября 2023 года № 6518-09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18 апреля 2023 года №25/02 "Об утверждении перечня субсидируемых видов удобрений и нормы субсидий на 1 тонну (литр, килограмм) удобрений, приобретенных у продавца удобрений, а также объемы бюджетных средств на субсидирование удобрений (за исключением органических) на 2023 год" (зарегистрирован в Реестре государственной регистрации нормативных правовых актов за №6392-09)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объем бюджетных средств на субсидирование удобрений (за исключением органических) в сумме 2 098 498 000 (два миллиарда девяносто восемь миллионов четыреста девяносто восемь тысяч) тенге.";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25/02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(литр, килограмм) удобрений, приобретенных у продавца удобрений, а также объемы бюджетных средств на субсидирование удобрений (за исключением органических)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20:2:0 (сульфат аммония гранулированный)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20:5:0 (сульфат аммония гранулированный)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Р-5,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Р-15, К-45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Р-40, К-13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Р-20, К-20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Р-18, К-18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-н.м. 6,8, N нитратный - н.м. 6,8, N амидный - н.м.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КАС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N-27,9, N-29,-31; N-31-33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азотные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азотно-известняковое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(Solupotasse) 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Калия, 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SO3-43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ICL Agrolution pHLow NPK 10- 50-10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P-50, K-10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714 285,5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ICL Agrolution pHLow NPK 10- 10-40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P-10, K-40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ICL Agrolution pHLow NPK 20- 20-20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ICL NovaAcid NPK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678 571,5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ICL NovaAcid NPK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P-10, K-40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ICL NovaAcid NPK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Agrolution pHLow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P205-50, K2O-10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513 394,5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P205-50,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Agrolution pHLow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Agrolution pHLow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Agrolution pHLow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K20-40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K20-40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AquaDrop 5-15-45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P2O5-15, K2O-45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491 071,5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NH2 -1,2%, P2O5-2,0%,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146 428,57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P2О5-14, K2О-23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P2О5-13, K2О-8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NPK-плюс 9-20-20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9-25-25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 )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N-23,P-13,K-8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 )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N-14,P-14,K-23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 )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N-17,P-17,K-17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 ) марки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N-19,P-4,K-19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 ) марки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N-21,P-1,K-21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Са-0,8,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P-32,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Solar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Solar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Solar 12-6-36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P2O5-6, K2O-36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Solar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145 089,0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S+0,05%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Ca+9%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P-15, K-15, Са-3,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NPК 16:20+ 12% S+0,05%B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Са-2, S-12,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Ca+5% S +0,05%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-6, P-24, К-12, Са-2, S-5,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 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 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P2О5-20,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P2О5-16,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P2О5-20,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P2О5-16,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А, Б, В,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NH4 - н.м 6%; Р2О5-11,0; SO3-15.0; СаО-14,0;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(МАР) марки N:P/12:61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(NH4)2HPO4-98-99,5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(NH4)2HPO4-98-99,5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Р-2, К-34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Р2О-52, К2О-34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Р2О-52, К2О-34,4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К2О-34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Р2О5-52%, К2О-34%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P-14+S-10)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P-14+S-10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Ультромаг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Ультромаг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Мо-3,0,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Монокалийфосфат, Nova Peak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727 678,5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Биоудобрение "Биобарс-М" с микроэлементами сложно-смешанное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2-5 %; P2O5 – 0,66–1,6 %; К2О – 2–5 %; S – 0,65–1,65 %, B - 0,10; Fe2O3 - 0,15; Co - 0,02; Mn - 0,15; Cu - 0,10; Mo - 0,01; Zn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(кальциевая селитра)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Liva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-15,5,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Са-32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Кальция, Nova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N-NH4-1,1,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калия техническая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K-37,6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К2О-26,3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Mn-13"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- 15%, Mn - 1%,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Cu-3,0%, Mn--9,1%,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N-3,5, SO3-2,0,MgO-2,5, Fe-0,03,Mn-1,2,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566 940,00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водорастворимое, марка Финал 12:6:36+2,5MgO+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12:6:36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водорастворимое, марка Старт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13:40:13+MЭ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водорастворимое, марка Универсал 18:18:18+3MgO+МЭ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18:18:18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водорастворимое, марка Универсал 20:20:20+3MgO+МЭ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20:20:20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K-38+3MgO+MЭ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NPKS удобрение, марка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К-38, Mg-4, В-0,02,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аминокислоты - 10%, органические вещества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Zn-0,15%, Mn-0,3%, В - 0,05%, S - 4%,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экстракт морских водорослей - 10%,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- 0,05%, B - 0,14%, Mg - 0,7 %, Mo - 0,02%, Ca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К-1%, гуминовый экстракт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Са-10%, гуминовые вещества - 37%, гуминовые экстракты (фульвокислоты)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 - 0,1%, Fe - 0,1%, pH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CONTROLPHYT PK/ 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0,5 %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Р-0,1%, К-2,5%, органические вещества - 35%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органического вещества- 50%, Общий азот (N)-1%, Общий калий (K2O)- 3,5%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P2O5 - 4, K2O-3, Fe-0,4, свободные аминокислоты- 10, полисахариды-6,1, ауксины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 (N-4,7%,В-11,0%)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 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 Up"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Моно-Железо"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Fe-7,7%, 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N"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МgО:0,18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в т.ч. В - 10,6-11%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аминокислоты – 3,0 %; органические кислоты – 0,7 %; полисахариды – 0,00388 %;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Мо - 0,002%; аминокислоты – 5,19 %; органические кислоты – 5,30 %; полисахариды – 0,00379 %; фитогормоны – 0,00043 %; гуминовые кислоты – 0,25 %, фульвокислоты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кислоты – 6,20 %; моносахариды – 0,00397 %; фитогормоны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аминокислоты – 0,78 %; органические кислоты – 0,10 %; полисахариды – 0,00347 %; фитогормоны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кислоты – 4,5 %; полисахариды – 0,00365 %;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аминокислоты – 4,26 %; органические кислоты – 16,5 %; полисахариды – 0,00417 %; фитогормоны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0,030 %; Мо – 0,015 %; Zn – 0,015 %;,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; Fe – 0,070 %; Mn – 0,035 %; Мо – 0,010 %; Zn – 0,010 %;, Si–0,010 %;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-85г/л, стимуляторы роста и иммунитета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CaO-7; MgO-2; Zn-1;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аминокислоты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аммонийный-0,004, Р2О5 - 0,013, К2О - 0,33, Na2O - 0,23, Zn - 0,00005, Cu - 0,0001, Mn - 0,00001, Fe - 0,032, CaO - 0,00001, S - 0,00001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K-2542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углер.-10,4, N-2,K2O-0,7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NO4-N-4; NO3-N-3; NH2-N-11; Р2О5-18; K2O-18; B-0,01; Fe-0,03; Mn-0,03;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орг.-45%, углер.-16%, N-2,3%, аминокислоты - 4 K2O-6%, pH - 3,3-5,3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орг.-70%, углер.-19%, N-5,6%, аминокислоты - 34, макс.влажность - 20%, pH - 2,7-4,7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орг.-35%, углер.-19%, N-1,5%, K2O-2%, pH - 4,4-6,4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орг.-45%, углер.-19%, N-2,8%, K2O-5%,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углер-15, N-3,5, аминокислоты-13,5, К2О-6,4, 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углер-19, N-2,7, K2O-3,5, Ph3,5-5,5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-13, гумин-фульво кислоты-12, K2O-1, Ph7,3-9,3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N-7,5%; K2О-26,1; Mn-1,08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P2O5-18, K2O-32, MgO-2,4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Аргент"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NB 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ELAIS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ZINTO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FOSTO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аминокислота L-пролин-0,33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аминокислота L-пролин-0,1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аминокислота L-пролин-0,3, экстракт морских водорослей-0,1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аминокислота L-пролин-0,3, салициловая кислота-0,005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аминокислота-2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BIGO Leaves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БМВ-гуматы калия, фитоспорин-М (титр не менее 2x10 живых клеток и спор на 1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калийные соли БМВ-гуминовых кислот-1, фитоспорин-М (титр не менее 1,5x10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БМВ-гуминовых кислот-2, фитоспорин-М (титр не менее 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Калий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 -аминокислоты-2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аминокислоты-10,5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Фосфорная кислота (75%) в т.ч. Фосфор (Р2О5) - 11,9-14,1(%), монокалийфосфат, в т.ч. Калий (К2О)-14,56 3,9-6,1(%), Экстракт морских водорослей Ascophyllum nodosum GA142- в т.ч. Свободные аминокислоты - 25,0%, вода - 50,43%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т.ч. органический-2, в т.ч. мочевинный-18, гуминовые кислоты (гуматы)-6, гидроксикарбоновые кислоты-2,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т.ч. органический-2, в т.ч. Мочевинный - 6, Сu с агентом- 3,5, Mn с агентом -3,5, Zn с агентом -0,25,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N органический - 2, N мочевинный - 4, Р2О5 - 2,5, К2О - 2,5, MgO - 2,5, B - 2, Co - 0,10, Cu - 1, Fe - 1,2, Mn - 1,2, Mo - 0,25, Zn - 1,2, гидроксикарбоновые кислоты-20,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т.ч. органический-2, в т.ч. мочевинный - 1, в т.ч. нитратный - 12, Zn с агентом -12,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т.ч. органический - 2, мочевинный - 10, MgO с агентом - 4, B бороэтаноломин - 2, Cо с агентом - 0,1, Cu с агентом - 0,8, Fe с агентом - 5, Mn с агентом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т.ч. органический - 1,5, B бороэтаноломин - 12, 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с.в. - 1,5, Р2О5 на с.в. - 1,5, К2О на с.в. - 1,5, общее органическое вещество на с.в. - 75-80, общий гуминовый экстракт (ОГЭ) на с.о.в - 90-95, гуминовые кислоты природные от ОГЭ - 54-56, гуминовые кислоты (калиевые соли) от ОГЭ - 40, фульвокислоты природные от ОГЭ 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с.в. - 1,2-1,7, общее органическое вещество на с.в. - 80-85, общий гуминовый экстракт (ОГЭ) на с.о.в - 90-95, гуминовые кислоты природные от ОГЭ - 95-96, фульвокислоты природные от ОГЭ - 4-5, гидроксикарбоновые кислоты-16,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К-Гумат-Na с микроэлементами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N органический - 0,25, N мочевинный - 3,25, Р2О5 - 0,5, К2О - 2,5, MgO - 0,1, B - 0,1, Co - 0,01, Cu - 0,05, Fe - 0,12, Mn - 0,1, Mo - 1, Zn - 0,12, гуминовые кислоты - 7, гидроксикарбоновые кислоты-0,6, аминокислоты-2,4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 N аммиачный -2,4, N нитратный -1,8, N карбамидный -3,8, Р2О5 - 8, К2О - 6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-5 %, N аммиачный - 3,3 %, N карбамидный - 1,7 %, Р2О5 - 20 %, К2О - 5 %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-27, N аммиачный -3,6, N нитратный -4,7, N карбамидный -18,7, MgO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Нитрат Магния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 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- 6,6, Cu - 2,22, Mn - 7,75, Zn - 4,17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колоний/мл, Trichoderma 1^10 спор/мл, бактерий Bacillus subtilis, Bacillus megaterium 2^10 спор/мл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колоний/мл, Trichoderma 2^10 спор/мл, бактерий Bacillus subtilis, Bacillus megaterium 4^70 спор/мл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26 517,70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 колоний/мл, Trichoderma 1^10 спор/мл, бактерий Bacillus subtilis, Bacillus megaterium 2^10 спор/мл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т.ч. органический - 2%, P2O5 - 1,83%, К2О - 1,2%, экстракт морских водорослей Ascophyllum nodosum A142, в т.ч. свободные аминокислоты - 46,5%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 &lt;5%, в т.ч. B - 2,07%, N (в т.ч. органический) - не менее 1,7%, Mo - 0,02%,экстракт морских водорослей, в т.ч. свободные аминокислоты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- 3%, в т.ч.нитратный - 2,8%, мочевинный - 0,2%,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Fe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в т.ч.аммонийный - 8%, Р2О5 - 31%, К2О - 4%, экстракт водорослей - 4%, альгиновая кислота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- 1,8%, N амидный - 0,2%, В - 0,5%, Cu - 1,5%, Zn - 1,5%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 Р2О5 - 0,50, К2О - 1, MgO - 0,04, B - 0,01, Co - 0,01, Cu - 0,05, Fe - 0,04, Mn - 0,07, Mo - 0,02, Zn - 0,07, гуминовые кислоты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мг/дм3, коллоидное серебро 500 мг/л+полигексаметиленбигуанид гидрохлорида 100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- 766г/л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"ВИ-АГРО-АЛЬФА"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"ВИ-АГРО-БЕТТА"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"Трио"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 Fe - 0,6%; Mo - 0,7%; V - 0,09%; Mn - 0,4%; Со - 0,2%, Ni - 0,02%; Li - 0,06%; B - 0,60%; Se - 0,02%; Cr - 0,12%;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"ФосфорКалий"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"Медь"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KALIFOS"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нитрат азота-1%, P2O5-10,2%, K2O-25%, B-0,6%, Cu-0,1%, pH-6-8%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"IFO-SEED"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гумино-фульвовая кислота-35%, органическое вещество-25%, Zn-8%, Cu-2%, pH-8,5-10,5%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"Boranit-Mo"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"Curanit"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органическое вещество - 55%,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"Grain-Vittal"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"Mais-Vittal"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"Rapsol-Vittal"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"Vittal 355"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экстракт морских водорослей - 99,5%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азотфиксирующий компонет - 50%, фосфатмобилизующий компонент - 50%, (вспомогательные вещества: меласса, К2НРО4, СаСО3, MgSO4, NaCl, Fe (SO4)3, MnSO4)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органическое вещество - 15%, альгиновая кислота - 1,4%, экстракт морских водорослей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органическое вещество - 5%, альгиновая кислота - 1%,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глутаминовая кислота - 0,002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г/л, Cu - 0,21 г/л, Zn - 0,02%, Mn - 0,06%, Mg - 0,11%, В - 0,01%, Со - 0,002%, глутаминовая кислота - 0,002 г/л, L - аланин - 0,014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г/л, глутаминовая кислота - 0,002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 MgO-2,80, B-0,14, Mo-0,07, Co-0,007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N-3,72%, P2O5-11,08%, K2O-4,08%, Zn-0,50%, Mn-0,20%, B-0,20%, Mo-0,02%, Fe-0,09%, свободные аминокислоты-5,76%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N-8,06%, органическое вещество+стимуляторы-13,40%, свободные аминокислоты-5,76%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N-6,40%, B-0,38%, Mo-0,21%, свободные аминокислоты-0,21%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N-3,46%, K2O-1,96%, В-1,15%, Mo-0,11%, свободные аминокислоты-11,55%, экстракт водорослей-9,47%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свободные аминокислоты-10,61%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свободные 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(калий азотнокислый KNO3, 6%+ Лимонная кислота С6H8O7, 5% Дигидроортофосфат кальция Са(H2PO4)2, 5%+ Этилендиаментетра-уксусной кислоты динатриевая соль 2 водная (ЭДТА) Na2-EDTA * 2 H2O, 3,5 %+ марганец (II) хлорид тетрагидрат MnCl2 * 4H2O, 3,2% + натрия нитрат NaNO3, 2%+ железа хлорид гексагидрат FeCl3 * 6H2O, 2%+борная кислота H3BO3, 1 + Меди (II) нитрат тригидрат Cu(NO3)2* 3H2O, 0,2%+ Молибдат аммония тетрагидрат (NH4)6Mo7O24*4H2O, 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вещество-2,14; К-0,65; Mg-0,03, Na-0,01, P-0,002, Bacillus spp.. Trichoderma spp и другие ростостимулирующие бактерии, КОЕ/мл не менее 2*10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ENTO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ENTO 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13:40:13 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N-NO3-1,7%, N-NH4-7,7%, N-NH2-3,6%, P- 40%, K-13%, Fe -0,05%, Mn- 0,03%, Zn -0,1%, B- 0,01%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17:7:24+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N-NO3- 5%,N-NH4-3,48%, N-NH2-8,77%, P- 7,23%, K-24%,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20:20:20 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20%, N-NO3-5%, N-NH4-5%, N-NH2-10%, P- 20%, K-20%,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марки:18-18-18+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10-0-45+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N-10%, карбамидный N-NO4O-10%, K2O-45%, Fe - 0,05%, Mn - 0,03%, B-0,01%,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PRO 0-40-55+ME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вещества-16%, органический карбонат-10%, свободная аминокислота-10,2%, гуминовая и фульвовая кислоты-10%, N-0,5%,органический N-0,5%, K2O-1,5%, Mg-0,6%, Mn-0,1%, Mo-0,1%, Zn-0,14%, pH-4-6%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-AMINOCAL"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общая аминокислота-5%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СALCIUM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"IFO-UAN-32"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азота-16%, азот аммония-8%, нитрат азота-8%, 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MIKRO Fe, Mn,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BORDO"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MAKROMIX"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карбамид азота-8,8%, нитрат азота-2,4%, аммоний азот-4,8%, P2O5-16%, K2O-12%, B-0,02%, Fe-0,10%, Mn-0,05%,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MgO-2,8, CaO-21, B-0,07, Cu-0,056, Fe-0,07, Mn-0,14, Mo-0,014, Zn-0,028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SO3-69,3, B-0,015, Cu-0,007, Fe-0,028, Mn-0,017, 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Super 36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Zn+B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B-5,48, Zn-5,48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соли, 80 г/кг+аммонийные соли гуминовых кислот, 750 г/кг, в том числе N (органический), 60 г/кг+аминокислоты, 100-120 г/кг+калий К20, 40-60 г/кг+микроэлементы, 21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- 10%, соли фульвовых кислот - 2%,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соли фульвовых кислот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фульвовые кислоты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фульвовые кислоты - 750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фосфора и калия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Р2О5 - 25%, К2О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серы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микроэлементов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бора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Цинк раствор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Zn-(EDTA)-0,012%, Сu (EDTA)-0,012%, B- 0,045%,Mo-0,056%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12%, Органический азот (N) 3,4% Амидный азот (N) 8,6%, Органическое вещество 20,5%, Водорослевая суспензия: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17,5%, Органический азот (N) 0,5% Амидный азот (N) 7%, формальдегид 10%, оксид магния (MgO) 2,5%, оксид серы (SO3) 5%, углерод органический (С)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 - 47,6% Свободные аминокислоты (пролин, глутаминовая кислота, глицин, триптофан, бетаин) - 25,4% Органический азот (N) 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(P2O5) 30% ,Оксид калия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3% Азот мочевины (N) 3% Фосфорный ангидрид (P2O5) 21% Минеральные и органические окислители, индикатор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"PROFIT-NPK"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P2O5- 25, N- 10,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т.ч.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т.ч.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т.ч.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8%; Водорастворимые Оксид Калия (К2О) – 3%; Полисахариды – 15%; Железо (Fe) в хелатной форме (EDDHA) – 0,1%; Цинк (Zn) в хелатной форме (EDTA) – 0,02%;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6%; Водорастворимый Оксид Калия (К2О) – 2%; Полисахариды – 12%; Железо (Fe) в хелатной форме (EDTA) – 0,4%; Марганец (Mn) в хелатной форме (EDTA) – 0,2%;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Аминокислоты- 40, свободные аминокислоты L- 6, органический углерод- 11, органическое вещество-30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 - не менее 5, Калий-0,028, оксид магния-0,002, фосфор- 0,015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 - не менее 4,5, Калий-0,8, оксид магния-0,03, азот(общий)- 0,45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жидкое гуминовое удобрение (Гумат натрия) из Выветреелых углей Шубаркольского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общ-2,27%, массовая доля гуминовых кислот-30-90%, массовая доля органического в-ва-47,4%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B-0,2, KP-0,05, Fe-0,1, Mn-0,05,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Mn-1,5, Zn-1,6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Са-2,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N-19%.P-19%.K-19%. Mg-0.1%. S-0.19%. Fe(EDTA)-0.1%. Mn(EDTA)-0.05%. Zn(EDTA)-0.015%. Cu(EDTA)- 0.012%.B- 0.02%.Mo-0.07%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Калийный марки AM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кислоты, фульвокислоты,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Борное Удобрение Этидот 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Цинковое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сульфат гептогидрат (сернокислый 7- водный)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сернокислый 7-водный,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Ревитаплант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N.P.K. Mg, S, Fe(EDTA) Mn(EDTA), Zn(EDTA), Cu(EDTA),B,Mo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Кристалон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N.P.K. Mg, S, Fe(EDTA) Mn(EDTA), Zn(EDTA), Cu(EDTA),B,Mo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N-0,6%, В-10,0%, органическме вещества-4,0%, свободные аминокислоты-4,0%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Basfoliar 36 Extra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MgO-3,0%, B-0,02%, Cu-0,2%, Fe-0,02%, Mn-1,0%,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K2O-19,2%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K2O-1%,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Са-13%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В-10%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В-1%,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K2O-1%,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В-1%,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K2O-1%, Zn-80%, K2O-1%, Fe-6,5%, Mn-6%, Zn-0,8%, Cu-0,7%, MgO-2,2%, В-0,9%, Mo-0,4%,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K2O-1%, Fe-6,5%, Mn-6%, Zn-0,8%, Cu-0,7%, MgO-2,2%, В-0,9%, Mo-0,4%,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Agri-Gel-20-20-20+МЕ"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Fe-0,03%, Mn-0,02%, Zn-0,01%, Cu-0,02%, В-0,03%, Mo-0,002%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Agri-Gel-10-30-10+МЕ"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K2O-10%, Fe-0,01%, Mn-0,025%, Zn-0,01%, Cu-0,03%, В-0,027%, Mo-0,003%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 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СаО-30%,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СаО-30%,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В-0,0140%,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10-46+5 SO3 +0,6 MN +0,5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10-45+ 7 SO3 + 1Fe +0,6 MN +0,5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8-25+19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SO3-19%,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ULTRAPREMIUM-RAIZ"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P2O5-3,1%, K2O-7,25%, В-0,11%, Fe-0,15%, Mn-0,21%, MgO-0,52%,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K2O-30%, В-0,03%, Fe-0,01%, Mn-0,05%, Са-0,05%, Zn-0,01%, Mo-0,01%,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N-0,6; В-10,0%; органические вещества-4,0%, свободные аминокислоты-4,0%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N-27; Mg-3,0%, B-0,02%, Cu-0,2%, Fe-0,02%, Mn-1,0%,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K2SO4&gt;99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KH2PO4&gt;95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337 053,5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магния, марка Эпсомит мелкокристаллический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MgО-16, S-32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535 714,5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магния, марка Эпсомит гранулированый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MgО-15,8, S-31,6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магния, марка Кизерит мелкокристаллический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MgО-25, S-50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магния, марка Кизерит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MgО-24,6, S-49,2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Магния, Nova Mag-S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 SO3-32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290 178,5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MgО-29,1-29,8; S-23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