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18e1" w14:textId="5f51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8 декабря 2023 года № 16-64. Зарегистрировано Департаментом юстиции области Жетісу 11 декабря 2023 года № 107-19.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Сарканский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Сарканского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Сарканского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Сарканский районный маслихат от 8 декабря 2023 года № 16-64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Сарканского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ее размеров и определения перечня отдельных категорий нуждающихся граждан Сарканского района (далее –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2)специальная комиссия – комиссия, создаваемая решением акима Сарканского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Сарканского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Сарканского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Сарканского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Сарканского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Сарканского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58-222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Сарканского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Сарканского района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25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28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31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решения Сарканского районного маслихата области Жетісу от 09.12.2024 </w:t>
      </w:r>
      <w:r>
        <w:rPr>
          <w:rFonts w:ascii="Times New Roman"/>
          <w:b w:val="false"/>
          <w:i w:val="false"/>
          <w:color w:val="000000"/>
          <w:sz w:val="28"/>
        </w:rPr>
        <w:t>№ 33-132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Сарканский районный маслихат от 8 декабря 2023 года № 16-64</w:t>
            </w:r>
          </w:p>
        </w:tc>
      </w:tr>
    </w:tbl>
    <w:bookmarkStart w:name="z1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Сарканского районного маслихата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Сарканского районного маслихата Алматинской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36-156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 (зарегистрировано в Реестре государственной регистрации нормативных правовых актов под № 121252).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Сарканского районного маслихата Алматинской области от 12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125288).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Сарканского районного маслихата Алматинской области от 15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78-309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142218).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Сарканского районного маслихата Алматинской области от 15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20-84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166847).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