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c465" w14:textId="5ebc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25 декабря 2023 года № 8-14-68. Зарегистрировано Департаментом юстиции области Жетісу 26 декабря 2023 года № 115-19.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граждан", Панфиловский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Панфиловского районного маслихата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Панфиловского района (по согласованию).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Панфиловского районного маслихата от 25 декабря 2023 года № 8-14-68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Панфиловского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Панфиловского района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установленияее размеров и определения перечня отдельных категорий нуждающихся граждан.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Панфиловского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Панфиловского района";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Панфиловского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ветеранах"(далее – Закон), оказываются в порядке, определенном настоящими Правилами.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Панфиловского районного маслихата области Жетісу от 21.04.2025 </w:t>
      </w:r>
      <w:r>
        <w:rPr>
          <w:rFonts w:ascii="Times New Roman"/>
          <w:b w:val="false"/>
          <w:i w:val="false"/>
          <w:color w:val="000000"/>
          <w:sz w:val="28"/>
        </w:rPr>
        <w:t>№ 8-41-179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определения перечня категорий получателей социальной помощи и установления размеров социальной помощи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Основаниями для отнесения граждан к категории нуждающихся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 - 509 (пятьсот девять)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призывавшиеся на учебные сборы и направлявшиеся в Афганистан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автомобильных батальонов, направлявшиеся в Афганистан для доставки грузов в эту страну в период ведения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обслуживавшие советский воинский контингент в Афганистане, получившие ранения или увечья за участие в обеспечении боевых действий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- 50 (пятьдесят) месячных расчетных показателей, 1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Ветераны, приравненные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в которых велись боевые действия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- 50 (пятьдесят)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- 26 (двадцать шесть) месячных расчетных показателей, 1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Другие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- 50 (пятьдесят)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- 26 (двадцать шесть) месячных расчетных показателей,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гражданам (семьям) постоянно проживающим и зарегистрированным по данному адресу, либо их имуществу, вследствие стихийного бедствия или пожара, не позднее трех месяцев без учета среднедушевого дохода - 200 (двести) месячных расчетных показателей, 1 раз в год;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нуждающимся лицам (семьям), с учетом среднедушевого дохода не превышающего порога однократного размера (лицам, освобожденным из мест лишения свободы, лицам, состоящих на учете службы пробации) прожиточного минимума - 15 (пятнадцать) месячных расчетных показателей, 1 раз в год;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решением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Панфиловского районного маслихата области Жетісу от 21.04.2025 </w:t>
      </w:r>
      <w:r>
        <w:rPr>
          <w:rFonts w:ascii="Times New Roman"/>
          <w:b w:val="false"/>
          <w:i w:val="false"/>
          <w:color w:val="000000"/>
          <w:sz w:val="28"/>
        </w:rPr>
        <w:t>№ 8-41-179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 с изменениями, внесенными решением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7.1. решения Панфиловского районного маслихата области Жетісу от 21.04.2025 </w:t>
      </w:r>
      <w:r>
        <w:rPr>
          <w:rFonts w:ascii="Times New Roman"/>
          <w:b w:val="false"/>
          <w:i w:val="false"/>
          <w:color w:val="000000"/>
          <w:sz w:val="28"/>
        </w:rPr>
        <w:t>№ 8-41-179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Панфиловского районного маслихата области Жетісу от 16.04.2026 </w:t>
      </w:r>
      <w:r>
        <w:rPr>
          <w:rFonts w:ascii="Times New Roman"/>
          <w:b w:val="false"/>
          <w:i w:val="false"/>
          <w:color w:val="000000"/>
          <w:sz w:val="28"/>
        </w:rPr>
        <w:t>№ 8-59-257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1"/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Участковая комиссия в течение 2 (двух)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приложениям 2, 3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9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(двух)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33"/>
    <w:bookmarkStart w:name="z10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4"/>
    <w:bookmarkStart w:name="z10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(одного)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6"/>
    <w:bookmarkStart w:name="z10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(двух)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Панфиловского района на текущий финансовый год.</w:t>
      </w:r>
    </w:p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Панфиловского района;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в редакции решения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Start w:name="z11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25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26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27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Start w:name="z1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28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29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30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31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32 в соответствии с решением Панфиловского районного маслихата области Жетісу от 05.12.2024 </w:t>
      </w:r>
      <w:r>
        <w:rPr>
          <w:rFonts w:ascii="Times New Roman"/>
          <w:b w:val="false"/>
          <w:i w:val="false"/>
          <w:color w:val="000000"/>
          <w:sz w:val="28"/>
        </w:rPr>
        <w:t>№ 8-35-143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Панфиловского районного маслихата от 25 декабря 2023 года № 8-14-68</w:t>
            </w:r>
          </w:p>
        </w:tc>
      </w:tr>
    </w:tbl>
    <w:bookmarkStart w:name="z12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Панфиловского районного маслихата: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Панфиловского районного маслихата Алматинской области от 23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6-30-196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119476).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Панфиловского районного маслихата Алматинской области от 28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6-45-285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Панфиловского районного маслихата от 23 февраля 2018 года № 6-30-196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126446).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Панфиловского районного маслихата Алматинской области от 16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6-69-397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Панфиловского районного маслихата от 23 февраля 2018 года № 6-30-196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142233).</w:t>
      </w:r>
    </w:p>
    <w:bookmarkEnd w:id="56"/>
    <w:bookmarkStart w:name="z12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Панфиловского районного маслихата Алматинской области от 15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7-12-66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Панфиловского районного маслихата от 23 февраля 2018 года № 6-30-196 "Об утверждении Правил оказания социальной помощи, установления размеров и определения перечня отдельных категорий нуждающихся граждан Панфиловского района" (зарегистрировано в Реестре государственной регистрации нормативных правовых актов под № 160709).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