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bb70" w14:textId="fe6b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Каратальского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22 ноября 2023 года № 14-49. Зарегистрировано Департаментом юстиции области Жетісу 28 ноября 2023 года № 99-19. Утратило силу решением Каратальского районного маслихата области Жетісу от 01 июля 2026 года № 60-164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области Жетісу от 01.07.2026 </w:t>
      </w:r>
      <w:r>
        <w:rPr>
          <w:rFonts w:ascii="Times New Roman"/>
          <w:b w:val="false"/>
          <w:i w:val="false"/>
          <w:color w:val="ff0000"/>
          <w:sz w:val="28"/>
        </w:rPr>
        <w:t>№ 60-164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граждан", Каратальский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Каратальского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Каратальского районного маслихата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Каратальского района (по согласованию).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22 ноября 2023 года № 14-49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Каратальского района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Каратальского района (далее - Правила) разработаны в соответствии с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Каратальского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Каратальского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Каратальского района, для проведения обследования материального положения лиц (семей), обратившихся за адресной социальной помощью;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Каратальского районного маслихата области Жетісу от 18.12.2024 </w:t>
      </w:r>
      <w:r>
        <w:rPr>
          <w:rFonts w:ascii="Times New Roman"/>
          <w:b w:val="false"/>
          <w:i w:val="false"/>
          <w:color w:val="000000"/>
          <w:sz w:val="28"/>
        </w:rPr>
        <w:t>№ 34-108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ветеранах"(далее – Закон), оказываются в порядке, определенном настоящими Правилами.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Каратальского районного маслихата области Жетісу от 09.04.2025 </w:t>
      </w:r>
      <w:r>
        <w:rPr>
          <w:rFonts w:ascii="Times New Roman"/>
          <w:b w:val="false"/>
          <w:i w:val="false"/>
          <w:color w:val="000000"/>
          <w:sz w:val="28"/>
        </w:rPr>
        <w:t>№ 40-119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Международный день памяти жертв аварии на Чернобыльской атомной электростанции;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полигона;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30 августа - День Конституции Республики Казахстан.</w:t>
      </w:r>
    </w:p>
    <w:bookmarkEnd w:id="24"/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отнесения граждан к категории нуждающихся являются: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Каратальского районного маслихата области Жетісу от 18.12.2024 </w:t>
      </w:r>
      <w:r>
        <w:rPr>
          <w:rFonts w:ascii="Times New Roman"/>
          <w:b w:val="false"/>
          <w:i w:val="false"/>
          <w:color w:val="000000"/>
          <w:sz w:val="28"/>
        </w:rPr>
        <w:t>№ 34-108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- 509 (пятьсот девять)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Ветераны боевых действий на территории других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- 50 (пятьдесят) месячных расчетных показателей, 1 раз в год.</w:t>
      </w:r>
    </w:p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- 200 (двести)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нуждающимся лицам (семьям), с учетом среднедушевого дохода не превышающего порога однократного размера (лицам, освобожденным из мест лишения свободы, лицам, состоящих на учете службы пробации) прожиточного минимума - 15 (пятнадцать)месячных расчетных показателей, 1 раз в год;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- 500 (пятьсот)месячных расчетных показателей в пределах средств, предусмотренных бюджетом на текущий финансовый год, 1 раз в год;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- 5 (пять) месячных расчетных показателей, ежемесячно;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ежемесячная социальная помощь ветеранам Великой Отечественной войны без учета доходов размере 3 (трех)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Конституции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Каратальского районного маслихата области Жетісу от 09.04.2025 </w:t>
      </w:r>
      <w:r>
        <w:rPr>
          <w:rFonts w:ascii="Times New Roman"/>
          <w:b w:val="false"/>
          <w:i w:val="false"/>
          <w:color w:val="000000"/>
          <w:sz w:val="28"/>
        </w:rPr>
        <w:t>№ 40-119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7.1. Возмещение стоимости санаторно-курортного лечения 1 раз в год, но не более гарантированной суммы, без учета среднедушевого дохода: 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7.1. решения Каратальского районного маслихата области Жетісу от 09.04.2025 </w:t>
      </w:r>
      <w:r>
        <w:rPr>
          <w:rFonts w:ascii="Times New Roman"/>
          <w:b w:val="false"/>
          <w:i w:val="false"/>
          <w:color w:val="000000"/>
          <w:sz w:val="28"/>
        </w:rPr>
        <w:t>№ 40-119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36"/>
    <w:bookmarkStart w:name="z8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37"/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38"/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Каратальского районного маслихата области Жетісу от 18.12.2024 </w:t>
      </w:r>
      <w:r>
        <w:rPr>
          <w:rFonts w:ascii="Times New Roman"/>
          <w:b w:val="false"/>
          <w:i w:val="false"/>
          <w:color w:val="000000"/>
          <w:sz w:val="28"/>
        </w:rPr>
        <w:t>№ 34-108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Каратальского районного маслихата области Жетісу от 18.12.2024 </w:t>
      </w:r>
      <w:r>
        <w:rPr>
          <w:rFonts w:ascii="Times New Roman"/>
          <w:b w:val="false"/>
          <w:i w:val="false"/>
          <w:color w:val="000000"/>
          <w:sz w:val="28"/>
        </w:rPr>
        <w:t>№ 34-108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Каратальского районного маслихата области Жетісу от 18.12.2024 </w:t>
      </w:r>
      <w:r>
        <w:rPr>
          <w:rFonts w:ascii="Times New Roman"/>
          <w:b w:val="false"/>
          <w:i w:val="false"/>
          <w:color w:val="000000"/>
          <w:sz w:val="28"/>
        </w:rPr>
        <w:t>№ 34-108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Участковая комиссия в течение 2 (двух)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приложениям 2, 3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Start w:name="z10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(двух)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42"/>
    <w:bookmarkStart w:name="z10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3"/>
    <w:bookmarkStart w:name="z10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4"/>
    <w:bookmarkStart w:name="z10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(одного)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45"/>
    <w:bookmarkStart w:name="z10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(двух)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46"/>
    <w:bookmarkStart w:name="z10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Каратальского районного маслихата области Жетісу от 18.12.2024 </w:t>
      </w:r>
      <w:r>
        <w:rPr>
          <w:rFonts w:ascii="Times New Roman"/>
          <w:b w:val="false"/>
          <w:i w:val="false"/>
          <w:color w:val="000000"/>
          <w:sz w:val="28"/>
        </w:rPr>
        <w:t>№ 34-108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Каратальского районного маслихата области Жетісу от 18.12.2024 </w:t>
      </w:r>
      <w:r>
        <w:rPr>
          <w:rFonts w:ascii="Times New Roman"/>
          <w:b w:val="false"/>
          <w:i w:val="false"/>
          <w:color w:val="000000"/>
          <w:sz w:val="28"/>
        </w:rPr>
        <w:t>№ 34-108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Каратальского районного маслихата области Жетісу от 18.12.2024 </w:t>
      </w:r>
      <w:r>
        <w:rPr>
          <w:rFonts w:ascii="Times New Roman"/>
          <w:b w:val="false"/>
          <w:i w:val="false"/>
          <w:color w:val="000000"/>
          <w:sz w:val="28"/>
        </w:rPr>
        <w:t>№ 34-108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Каратальского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Каратальского районного маслихата области Жетісу от 18.12.2024 </w:t>
      </w:r>
      <w:r>
        <w:rPr>
          <w:rFonts w:ascii="Times New Roman"/>
          <w:b w:val="false"/>
          <w:i w:val="false"/>
          <w:color w:val="000000"/>
          <w:sz w:val="28"/>
        </w:rPr>
        <w:t>№ 34-108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Start w:name="z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Каратальского района;</w:t>
      </w:r>
    </w:p>
    <w:bookmarkEnd w:id="48"/>
    <w:bookmarkStart w:name="z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49"/>
    <w:bookmarkStart w:name="z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50"/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51"/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53"/>
    <w:bookmarkStart w:name="z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54"/>
    <w:bookmarkStart w:name="z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решения Каратальского районного маслихата области Жетісу от 18.12.2024 </w:t>
      </w:r>
      <w:r>
        <w:rPr>
          <w:rFonts w:ascii="Times New Roman"/>
          <w:b w:val="false"/>
          <w:i w:val="false"/>
          <w:color w:val="000000"/>
          <w:sz w:val="28"/>
        </w:rPr>
        <w:t>№ 34-108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Start w:name="z12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25 решения Каратальского районного маслихата области Жетісу от 18.12.2024 </w:t>
      </w:r>
      <w:r>
        <w:rPr>
          <w:rFonts w:ascii="Times New Roman"/>
          <w:b w:val="false"/>
          <w:i w:val="false"/>
          <w:color w:val="000000"/>
          <w:sz w:val="28"/>
        </w:rPr>
        <w:t>№ 34-108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26 решения Каратальского районного маслихата области Жетісу от 18.12.2024 </w:t>
      </w:r>
      <w:r>
        <w:rPr>
          <w:rFonts w:ascii="Times New Roman"/>
          <w:b w:val="false"/>
          <w:i w:val="false"/>
          <w:color w:val="000000"/>
          <w:sz w:val="28"/>
        </w:rPr>
        <w:t>№ 34-108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27 решения Каратальского районного маслихата области Жетісу от 18.12.2024 </w:t>
      </w:r>
      <w:r>
        <w:rPr>
          <w:rFonts w:ascii="Times New Roman"/>
          <w:b w:val="false"/>
          <w:i w:val="false"/>
          <w:color w:val="000000"/>
          <w:sz w:val="28"/>
        </w:rPr>
        <w:t>№ 34-108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28 решения Каратальского районного маслихата области Жетісу от 18.12.2024 </w:t>
      </w:r>
      <w:r>
        <w:rPr>
          <w:rFonts w:ascii="Times New Roman"/>
          <w:b w:val="false"/>
          <w:i w:val="false"/>
          <w:color w:val="000000"/>
          <w:sz w:val="28"/>
        </w:rPr>
        <w:t>№ 34-108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29 решения Каратальского районного маслихата области Жетісу от 18.12.2024 </w:t>
      </w:r>
      <w:r>
        <w:rPr>
          <w:rFonts w:ascii="Times New Roman"/>
          <w:b w:val="false"/>
          <w:i w:val="false"/>
          <w:color w:val="000000"/>
          <w:sz w:val="28"/>
        </w:rPr>
        <w:t>№ 34-108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30 решения Каратальского районного маслихата области Жетісу от 18.12.2024 </w:t>
      </w:r>
      <w:r>
        <w:rPr>
          <w:rFonts w:ascii="Times New Roman"/>
          <w:b w:val="false"/>
          <w:i w:val="false"/>
          <w:color w:val="000000"/>
          <w:sz w:val="28"/>
        </w:rPr>
        <w:t>№ 34-108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31 решения Каратальского районного маслихата области Жетісу от 18.12.2024 </w:t>
      </w:r>
      <w:r>
        <w:rPr>
          <w:rFonts w:ascii="Times New Roman"/>
          <w:b w:val="false"/>
          <w:i w:val="false"/>
          <w:color w:val="000000"/>
          <w:sz w:val="28"/>
        </w:rPr>
        <w:t>№ 34-108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32 решения Каратальского районного маслихата области Жетісу от 18.12.2024 </w:t>
      </w:r>
      <w:r>
        <w:rPr>
          <w:rFonts w:ascii="Times New Roman"/>
          <w:b w:val="false"/>
          <w:i w:val="false"/>
          <w:color w:val="000000"/>
          <w:sz w:val="28"/>
        </w:rPr>
        <w:t>№ 34-108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22 ноября 2023 года № 14-49</w:t>
            </w:r>
          </w:p>
        </w:tc>
      </w:tr>
    </w:tbl>
    <w:bookmarkStart w:name="z12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Каратальского районного маслихата</w:t>
      </w:r>
    </w:p>
    <w:bookmarkEnd w:id="61"/>
    <w:bookmarkStart w:name="z12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Каратальского районного маслихата Алматинской области от 16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31-134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Каратальского района" (зарегистрировано в Реестре государственной регистрации нормативных правовых актов под № 120277).</w:t>
      </w:r>
    </w:p>
    <w:bookmarkEnd w:id="62"/>
    <w:bookmarkStart w:name="z1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Каратальского районного маслихата Алматинской области от 05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43-165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Каратальского районного маслихата от 16 марта 2018 года № 31-134 "Об утверждении Правил оказания социальной помощи, установления размеров и определения перечня отдельных категорий нуждающихся граждан Каратальского района" (зарегистрировано в Реестре государственной регистрации нормативных правовых актов под № 125858).</w:t>
      </w:r>
    </w:p>
    <w:bookmarkEnd w:id="63"/>
    <w:bookmarkStart w:name="z1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Каратальского районного маслихата Алматинской области от 07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69-247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Каратальского районного маслихата от 16 марта 2018 года № 31-134 "Об утверждении Правил оказания социальной помощи, установления размеров и определения перечня отдельных категорий нуждающихся граждан Каратальского района" (зарегистрировано в Реестре государственной регистрации нормативных правовых актов под № 141740).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