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c397" w14:textId="caec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6 декабря 2023 года № 16-50. Зарегистрировано Департаментом юстиции области Жетісу 7 декабря 2023 года № 105-19.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 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Ескельдинский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Ескельдинского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Ескельдинского районного маслихата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Ескельдинского района (по согласованию).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Ескельдинский районный маслихат от 6 декабря 2023 года № 16-50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Ескельдинского района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Ескельдинского района (далее -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Ескельдинского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Ескельдинского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Ескельдинского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Ескельдинского районного маслихата области Жетісу от 07.04.2025 </w:t>
      </w:r>
      <w:r>
        <w:rPr>
          <w:rFonts w:ascii="Times New Roman"/>
          <w:b w:val="false"/>
          <w:i w:val="false"/>
          <w:color w:val="000000"/>
          <w:sz w:val="28"/>
        </w:rPr>
        <w:t>№ 43-125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- День Конституции Республики Казахстан.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 внесенным решением Ескельдинского районного маслихата области Жетісу от 07.04.2025 </w:t>
      </w:r>
      <w:r>
        <w:rPr>
          <w:rFonts w:ascii="Times New Roman"/>
          <w:b w:val="false"/>
          <w:i w:val="false"/>
          <w:color w:val="000000"/>
          <w:sz w:val="28"/>
        </w:rPr>
        <w:t>№ 43-125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7.1. решения Ескельдинского районного маслихата области Жетісу от 07.04.2025 </w:t>
      </w:r>
      <w:r>
        <w:rPr>
          <w:rFonts w:ascii="Times New Roman"/>
          <w:b w:val="false"/>
          <w:i w:val="false"/>
          <w:color w:val="000000"/>
          <w:sz w:val="28"/>
        </w:rPr>
        <w:t>№ 43-125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35"/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41"/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Ескельдинского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Ескельдинского района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53"/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Дополднено пунктом 25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Дополднено пунктом 26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Дополднено пунктом 27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Дополднено пунктом 28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Дополднено пунктом 29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Дополднено пунктом 30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Дополднено пунктом 31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Дополднено пунктом 32 решения Ескельдинского районного маслихата области Жетісу от 11.12.2024 </w:t>
      </w:r>
      <w:r>
        <w:rPr>
          <w:rFonts w:ascii="Times New Roman"/>
          <w:b w:val="false"/>
          <w:i w:val="false"/>
          <w:color w:val="000000"/>
          <w:sz w:val="28"/>
        </w:rPr>
        <w:t>№ 37-115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Ескельдинский районный маслихат от 6 декабря 2023 года № 16-50</w:t>
            </w:r>
          </w:p>
        </w:tc>
      </w:tr>
    </w:tbl>
    <w:bookmarkStart w:name="z12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Ескельдинского районного маслихата признаваемых утратившими силу</w:t>
      </w:r>
    </w:p>
    <w:bookmarkEnd w:id="58"/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Ескельдинского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 от 30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25-165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119058);</w:t>
      </w:r>
    </w:p>
    <w:bookmarkEnd w:id="59"/>
    <w:bookmarkStart w:name="z1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Ескельдинского районного маслихата "О внесении изменений в решение Ескельдинского районного маслихата от 30 января 2018 года № 25-165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 от 26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125833);</w:t>
      </w:r>
    </w:p>
    <w:bookmarkEnd w:id="60"/>
    <w:bookmarkStart w:name="z1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Ескельдинского районного маслихата "О внесении изменений и дополнения в решение Ескельдинского районного маслихата от 30 января 2018 года № 25-165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 от 26 мая 2020 года </w:t>
      </w:r>
      <w:r>
        <w:rPr>
          <w:rFonts w:ascii="Times New Roman"/>
          <w:b w:val="false"/>
          <w:i w:val="false"/>
          <w:color w:val="000000"/>
          <w:sz w:val="28"/>
        </w:rPr>
        <w:t>№ 65-372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143675);</w:t>
      </w:r>
    </w:p>
    <w:bookmarkEnd w:id="61"/>
    <w:bookmarkStart w:name="z1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Ескельдинского районного маслихата "О внесении изменений в решение Ескельдинского районного маслихата от 30 января 2018 года № 25-165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 от 23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23-87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164966);</w:t>
      </w:r>
    </w:p>
    <w:bookmarkEnd w:id="62"/>
    <w:bookmarkStart w:name="z1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Ескельдинского районного маслихата "О внесении изменений в решение Ескельдинского районного маслихата от 30 января 2018 года № 25-165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 от 29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32-110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170469).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