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81a9" w14:textId="6968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Аксускому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6 ноября 2023 года № 16-68. Зарегистрировано Департаментом юстиции области Жетісу 9 ноября 2023 года № 84-19. Утратило силу решением Аксуского районного маслихата области Жетісу от 14 марта 2024 года № 25-111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районного маслихата области Жетісу от 14.03.2024 </w:t>
      </w:r>
      <w:r>
        <w:rPr>
          <w:rFonts w:ascii="Times New Roman"/>
          <w:b w:val="false"/>
          <w:i w:val="false"/>
          <w:color w:val="ff0000"/>
          <w:sz w:val="28"/>
        </w:rPr>
        <w:t>№ 25-111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приказом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184104),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по Аксускому району в размере 0,2 (ноль целых две десятых) месячного расчетного показателя.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Аксуского районного маслихата от 22 мая 2023 года </w:t>
      </w:r>
      <w:r>
        <w:rPr>
          <w:rFonts w:ascii="Times New Roman"/>
          <w:b w:val="false"/>
          <w:i w:val="false"/>
          <w:color w:val="000000"/>
          <w:sz w:val="28"/>
        </w:rPr>
        <w:t>№ 6-29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ставок туристского взноса для иностранцев на 2023 год по Аксускому району" (зарегистрированное в Реестре государственной регистрации нормативных правовых актов за № 181912).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