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ad736" w14:textId="a8ad7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города Текели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Текели области Жетісу от 26 декабря 2023 года № 11-65. Зарегистрировано Департаментом юстиции области Жетісу 3 января 2024 года № 119-19. Утратило силу решением маслихата города Текели области Жетісу от 25 июня 2026 года № 46-189.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Текели области Жетісу от 25.06.2026 </w:t>
      </w:r>
      <w:r>
        <w:rPr>
          <w:rFonts w:ascii="Times New Roman"/>
          <w:b w:val="false"/>
          <w:i w:val="false"/>
          <w:color w:val="ff0000"/>
          <w:sz w:val="28"/>
        </w:rPr>
        <w:t>№ 46-189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и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ее размеров и определения перечня отдельных категорий нуждающихся граждан", Текелийский городской маслихат 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города Текели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Текелийского городского маслихата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курирующего заместителя акима города Текели (по согласованию).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Текелийского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Б.Тугулбаев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Текелийского городского маслихата от 26 декабря 2023 года № 11-65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города Текели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города Текели (далее - Правила) разработаны в соответствии с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Текели,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города Текели";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Министерство труда и социальной защиты населения Республики Казахстан;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комиссия, создаваемая решением акима города Текели, для проведения обследования материального положения лиц (семей), обратившихся за адресной социальной помощью;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 - 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решения маслихата города Текели области Жетісу от 23.12.2024 </w:t>
      </w:r>
      <w:r>
        <w:rPr>
          <w:rFonts w:ascii="Times New Roman"/>
          <w:b w:val="false"/>
          <w:i w:val="false"/>
          <w:color w:val="000000"/>
          <w:sz w:val="28"/>
        </w:rPr>
        <w:t>№ 25-116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(далее – Закон), оказываются в порядке, определенном настоящими Правилами.</w:t>
      </w:r>
    </w:p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1 раз в год).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города Текели области Жетісу от 07.04.2025 </w:t>
      </w:r>
      <w:r>
        <w:rPr>
          <w:rFonts w:ascii="Times New Roman"/>
          <w:b w:val="false"/>
          <w:i w:val="false"/>
          <w:color w:val="000000"/>
          <w:sz w:val="28"/>
        </w:rPr>
        <w:t>№ 30-133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Перечни праздничных дней и памятных дат для оказания социальной помощи: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- День вывода советских войск из Афганистана;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26 апреля - Международный день памяти жертв аварии на Чернобыльской атомной электростанции;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- День Победы в Великой Отечественной войне;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29 августа - День закрытия Семипалатинского испытательного ядерного полигона;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30 августа - День Конституции Республики Казахстан.</w:t>
      </w:r>
    </w:p>
    <w:bookmarkEnd w:id="23"/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Основаниями для отнесения граждан к категории нуждающихся являются: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помощи по вышеуказанным основаниям для оказания социальной помощи и (или) проведения обследований материально-бытового положения лица (семьи) утверждается местными представительными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маслихата города Текели области Жетісу от 23.12.2024 </w:t>
      </w:r>
      <w:r>
        <w:rPr>
          <w:rFonts w:ascii="Times New Roman"/>
          <w:b w:val="false"/>
          <w:i w:val="false"/>
          <w:color w:val="000000"/>
          <w:sz w:val="28"/>
        </w:rPr>
        <w:t>№ 25-116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 и предельные размеры социальной помощи: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 - 509 (пятьсот девять)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Ветераны боевых действий на территории других государств: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призывавшиеся на учебные сборы и направлявшиеся в Афганистан в период ведения боевых действий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автомобильных батальонов, направлявшиеся в Афганистан для доставки грузов в эту страну в период ведения боевых действий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летного состава, совершавшие вылеты на боевые задания в Афганистан с территории бывшего Союза ССР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обслуживавшие советский воинский контингент в Афганистане, получившие ранения или увечья за участие в обеспечении боевых действий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 - 50 (пятьдесят) месячных расчетных показателей, 1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Ветераны, приравненные по льготам к ветеранам Великой Отечественной войны: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в которых велись боевые действия - 26 (двадцать шесть)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- 50 (пятьдесят) месячных расчетных показателей, 1 раз в год.</w:t>
      </w:r>
    </w:p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Ветераны труда: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 - 26 (двадцать шесть) месячных расчетных показателей, 1 раз в год;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- 26 (двадцать шесть) месячных расчетных показателей, 1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- 26 (двадцать шесть)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(семьям) признанными ограничение жизнедеятельности вследствие социально значимых заболеваний: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социально значимым заболеванием без учета среднедушевого дохода в размере 7 (семь) месячных расчетных показателей,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состоящих на диспансерном учете без учета среднедушевого дохода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год,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причинении ущерба гражданам (семьям) постоянно проживающим и зарегистрированным по данному адресу, либо их имуществу, вследствие стихийного бедствия или пожара, не позднее трех месяцев без учета среднедушевого дохода - 200 (двести)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нуждающимся лицам (семьям), с учетом среднедушевого дохода не превышающего порога однократного размера (лицам, освобожденным из мест лишения свободы, лицам, состоящих на учете службы пробации) прожиточного минимума - 15 (пятнадцать)месячных расчетных показателей, 1 раз в год;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дети-сироты и дети оставшиеся без попечения родителей обучающиеся на дневных отделениях в организациях высшего, технического и профессионального, после среднего образования Республики Казахстан без учета доходов, малообеспеченные семьи, имеющие в составе обучающихся детей на дневных отделениях в организациях высшего, технического и профессионального, после среднего образования Республики Казахстан, со среднедушевым доходом, не превышающим величину прожиточного минимума, установленного по области, предшествовавшем кварталу обращения за назначением социальной помощи - 500 (пятьсот)месячных расчетных показателей в пределах средств, предусмотренных бюджетом на текущий финансовый год, 1 раз в год;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семьи, дети которых воспитываются и обучаются в дошкольных организациях образования, у которых среднедушевой доход не превышает семидесяти процентного порога, в кратном отношении к прожиточному минимуму по области - 5 (пять) месячных расчетных показателей, ежемесячно; 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одному из законных представителей детей с инвалидностью и лицам, сопровождающим лиц с инвалидностью первой группы на санаторно-курортное лечение 1 раз в год без учета среднедушевого дохода в размере 70 (семидесяти) процентов от гарантированной суммы, предоставляемой в качестве возмещения стоимости санаторно-курортного лечения;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ежемесячная социальная помощь ветеранам Великой Отечественной войны без учета доходов размере 3 (трех)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 дню Конституции Республики Казахстан - детям с инвалидностью в возрасте до 18 лет (одному из родителей или иным законным представителям) в размере 6 (шести) месячных расчетных показателей 1 раз в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 внесенным решением маслихата города Текели области Жетісу от 07.04.2025 </w:t>
      </w:r>
      <w:r>
        <w:rPr>
          <w:rFonts w:ascii="Times New Roman"/>
          <w:b w:val="false"/>
          <w:i w:val="false"/>
          <w:color w:val="000000"/>
          <w:sz w:val="28"/>
        </w:rPr>
        <w:t>№ 30-133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Возмещение стоимости санаторно-курортного лечения 1 раз в год, но не более гарантированной суммы, без учета среднедушевого дохода:</w:t>
      </w:r>
    </w:p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указанным в подпунктах 1)-5) пункта 7 настоящих Правил;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подвергшимся репрессиям за участие в событиях 17-18 декабря 1986 года в Казахстане.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7.1. решения маслихата города Текели области Жетісу от 07.04.2025 </w:t>
      </w:r>
      <w:r>
        <w:rPr>
          <w:rFonts w:ascii="Times New Roman"/>
          <w:b w:val="false"/>
          <w:i w:val="false"/>
          <w:color w:val="000000"/>
          <w:sz w:val="28"/>
        </w:rPr>
        <w:t>№ 30-133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35"/>
    <w:bookmarkStart w:name="z8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36"/>
    <w:bookmarkStart w:name="z8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bookmarkEnd w:id="37"/>
    <w:bookmarkStart w:name="z8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и памятным датам оказывается без истребования заявлений от получателей.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маслихата города Текели области Жетісу от 23.12.2024 </w:t>
      </w:r>
      <w:r>
        <w:rPr>
          <w:rFonts w:ascii="Times New Roman"/>
          <w:b w:val="false"/>
          <w:i w:val="false"/>
          <w:color w:val="000000"/>
          <w:sz w:val="28"/>
        </w:rPr>
        <w:t>№ 25-116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статьей 167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приложению 1 к Типовым правилам, или электронно на портал с заявлением по форме согласно приложению 1 - 1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приложению 1 - 2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1 - 3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маслихата города Текели области Жетісу от 23.12.2024 </w:t>
      </w:r>
      <w:r>
        <w:rPr>
          <w:rFonts w:ascii="Times New Roman"/>
          <w:b w:val="false"/>
          <w:i w:val="false"/>
          <w:color w:val="000000"/>
          <w:sz w:val="28"/>
        </w:rPr>
        <w:t>№ 25-116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оказание социальной помощи отдельным категориям нуждающихся граждан по основаниям, указанным в подпунктах 1), 2) и 4) пункта 6 настоящих Правил, уполномоченный орган по оказанию социальной помощи или акимы поселка, села,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в редакции решения маслихата города Текели области Жетісу от 23.12.2024 </w:t>
      </w:r>
      <w:r>
        <w:rPr>
          <w:rFonts w:ascii="Times New Roman"/>
          <w:b w:val="false"/>
          <w:i w:val="false"/>
          <w:color w:val="000000"/>
          <w:sz w:val="28"/>
        </w:rPr>
        <w:t>№ 25-116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Участковая комиссия в течение 2 (двух)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формам, согласно приложениям 2, 3 к Типовым правилам, и направляет их в уполномоченный орган по оказанию социальной помощи или акиму поселка, села, сельского округа.</w:t>
      </w:r>
    </w:p>
    <w:bookmarkStart w:name="z10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2 (двух)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помощи.</w:t>
      </w:r>
    </w:p>
    <w:bookmarkEnd w:id="41"/>
    <w:bookmarkStart w:name="z10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42"/>
    <w:bookmarkStart w:name="z10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43"/>
    <w:bookmarkStart w:name="z10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по оказанию социальной помощи в течение 1 (одного)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44"/>
    <w:bookmarkStart w:name="z10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Специальная комиссия в течение 2 (двух)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45"/>
    <w:bookmarkStart w:name="z10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14 и 15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поселка, села,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приложению 4 к Типовым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решения маслихата города Текели области Жетісу от 23.12.2024 </w:t>
      </w:r>
      <w:r>
        <w:rPr>
          <w:rFonts w:ascii="Times New Roman"/>
          <w:b w:val="false"/>
          <w:i w:val="false"/>
          <w:color w:val="000000"/>
          <w:sz w:val="28"/>
        </w:rPr>
        <w:t>№ 25-116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Типовым правилам (в случае отказа – согласно приложению 6 к Типовым правилам).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 - оповещения на мобильный телефон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 - 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решения маслихата города Текели области Жетісу от 23.12.2024 </w:t>
      </w:r>
      <w:r>
        <w:rPr>
          <w:rFonts w:ascii="Times New Roman"/>
          <w:b w:val="false"/>
          <w:i w:val="false"/>
          <w:color w:val="000000"/>
          <w:sz w:val="28"/>
        </w:rPr>
        <w:t>№ 25-116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решения маслихата города Текели области Жетісу от 23.12.2024 </w:t>
      </w:r>
      <w:r>
        <w:rPr>
          <w:rFonts w:ascii="Times New Roman"/>
          <w:b w:val="false"/>
          <w:i w:val="false"/>
          <w:color w:val="000000"/>
          <w:sz w:val="28"/>
        </w:rPr>
        <w:t>№ 25-116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Финансирование расходов на предоставление социальной помощи осуществляется в пределах средств, предусмотренных бюджетом города Текели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решения маслихата города Текели области Жетісу от 23.12.2024 </w:t>
      </w:r>
      <w:r>
        <w:rPr>
          <w:rFonts w:ascii="Times New Roman"/>
          <w:b w:val="false"/>
          <w:i w:val="false"/>
          <w:color w:val="000000"/>
          <w:sz w:val="28"/>
        </w:rPr>
        <w:t>№ 25-116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Start w:name="z9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города Текели;</w:t>
      </w:r>
    </w:p>
    <w:bookmarkEnd w:id="47"/>
    <w:bookmarkStart w:name="z9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48"/>
    <w:bookmarkStart w:name="z9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49"/>
    <w:bookmarkStart w:name="z9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50"/>
    <w:bookmarkStart w:name="z9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6 Правил.</w:t>
      </w:r>
    </w:p>
    <w:bookmarkEnd w:id="51"/>
    <w:bookmarkStart w:name="z9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 - 3) настоящего пункта, прекращается со следующего месяца после наступления указанных обстоятельств.</w:t>
      </w:r>
    </w:p>
    <w:bookmarkEnd w:id="52"/>
    <w:bookmarkStart w:name="z9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53"/>
    <w:bookmarkStart w:name="z9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Получатели в случае возникновения обстоятельств, влияющих на право получения социальной помощи, уведомляет о них в течение десяти рабочих дней.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22 в редакции решения маслихата города Текели области Жетісу от 23.12.2024 </w:t>
      </w:r>
      <w:r>
        <w:rPr>
          <w:rFonts w:ascii="Times New Roman"/>
          <w:b w:val="false"/>
          <w:i w:val="false"/>
          <w:color w:val="000000"/>
          <w:sz w:val="28"/>
        </w:rPr>
        <w:t>№ 25-116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Start w:name="z12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Start w:name="z10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получателям пенсий и пособий на оказание социальной помощи формируются по форме согласно приложению 7 к Типовым правилам.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25 решения маслихата города Текели области Жетісу от 23.12.2024 </w:t>
      </w:r>
      <w:r>
        <w:rPr>
          <w:rFonts w:ascii="Times New Roman"/>
          <w:b w:val="false"/>
          <w:i w:val="false"/>
          <w:color w:val="000000"/>
          <w:sz w:val="28"/>
        </w:rPr>
        <w:t>№ 25-116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26 решения маслихата города Текели области Жетісу от 23.12.2024 </w:t>
      </w:r>
      <w:r>
        <w:rPr>
          <w:rFonts w:ascii="Times New Roman"/>
          <w:b w:val="false"/>
          <w:i w:val="false"/>
          <w:color w:val="000000"/>
          <w:sz w:val="28"/>
        </w:rPr>
        <w:t>№ 25-116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к 29 числу месяца, предшествующего месяцу выплаты.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27 решения маслихата города Текели области Жетісу от 23.12.2024 </w:t>
      </w:r>
      <w:r>
        <w:rPr>
          <w:rFonts w:ascii="Times New Roman"/>
          <w:b w:val="false"/>
          <w:i w:val="false"/>
          <w:color w:val="000000"/>
          <w:sz w:val="28"/>
        </w:rPr>
        <w:t>№ 25-116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28 решения маслихата города Текели области Жетісу от 23.12.2024 </w:t>
      </w:r>
      <w:r>
        <w:rPr>
          <w:rFonts w:ascii="Times New Roman"/>
          <w:b w:val="false"/>
          <w:i w:val="false"/>
          <w:color w:val="000000"/>
          <w:sz w:val="28"/>
        </w:rPr>
        <w:t>№ 25-116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Дополнено пунктом 29 решения маслихата города Текели области Жетісу от 23.12.2024 </w:t>
      </w:r>
      <w:r>
        <w:rPr>
          <w:rFonts w:ascii="Times New Roman"/>
          <w:b w:val="false"/>
          <w:i w:val="false"/>
          <w:color w:val="000000"/>
          <w:sz w:val="28"/>
        </w:rPr>
        <w:t>№ 25-116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30 решения маслихата города Текели области Жетісу от 23.12.2024 </w:t>
      </w:r>
      <w:r>
        <w:rPr>
          <w:rFonts w:ascii="Times New Roman"/>
          <w:b w:val="false"/>
          <w:i w:val="false"/>
          <w:color w:val="000000"/>
          <w:sz w:val="28"/>
        </w:rPr>
        <w:t>№ 25-116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31 решения маслихата города Текели области Жетісу от 23.12.2024 </w:t>
      </w:r>
      <w:r>
        <w:rPr>
          <w:rFonts w:ascii="Times New Roman"/>
          <w:b w:val="false"/>
          <w:i w:val="false"/>
          <w:color w:val="000000"/>
          <w:sz w:val="28"/>
        </w:rPr>
        <w:t>№ 25-116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32 решения маслихата города Текели области Жетісу от 23.12.2024 </w:t>
      </w:r>
      <w:r>
        <w:rPr>
          <w:rFonts w:ascii="Times New Roman"/>
          <w:b w:val="false"/>
          <w:i w:val="false"/>
          <w:color w:val="000000"/>
          <w:sz w:val="28"/>
        </w:rPr>
        <w:t>№ 25-116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Текелийского городского маслихата от 26 декабря 2023 года № 11-65</w:t>
            </w:r>
          </w:p>
        </w:tc>
      </w:tr>
    </w:tbl>
    <w:bookmarkStart w:name="z12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Текелийского городского маслихата</w:t>
      </w:r>
    </w:p>
    <w:bookmarkEnd w:id="60"/>
    <w:bookmarkStart w:name="z12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Текелийского городского маслихата Алматинской области от 27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23-151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города Текели" (зарегистрировано в Реестре государственной регистрации нормативных правовых актов под № 120722).</w:t>
      </w:r>
    </w:p>
    <w:bookmarkEnd w:id="61"/>
    <w:bookmarkStart w:name="z12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Текелийского городского маслихата Алматинской области от 09 сентября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40-236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Текелийского городского маслихата от 27 марта 2018 года № 23-151 "Об утверждении Правил оказания социальной помощи, установления размеров и определения перечня отдельных категорий нуждающихся граждан города Текели" (зарегистрировано в Реестре государственной регистрации нормативных правовых актов под № 134972).</w:t>
      </w:r>
    </w:p>
    <w:bookmarkEnd w:id="62"/>
    <w:bookmarkStart w:name="z12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Текелийского городского маслихата Алматинской области от 26 мая 2020 года </w:t>
      </w:r>
      <w:r>
        <w:rPr>
          <w:rFonts w:ascii="Times New Roman"/>
          <w:b w:val="false"/>
          <w:i w:val="false"/>
          <w:color w:val="000000"/>
          <w:sz w:val="28"/>
        </w:rPr>
        <w:t>№ 47-283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Текелийского городского маслихата от 27 марта 2018 года № 23-151 "Об утверждении Правил оказания социальной помощи, установления размеров и определения перечня отдельных категорий нуждающихся граждан города Текели" (зарегистрировано в Реестре государственной регистрации нормативных правовых актов под № 143656).</w:t>
      </w:r>
    </w:p>
    <w:bookmarkEnd w:id="63"/>
    <w:bookmarkStart w:name="z12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Текелийского городского маслихата Алматинской области от 13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11-50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Текелийского городского маслихата от 27 марта 2018 года № 23-151 "Об утверждении Правил оказания социальной помощи, установления размеров и определения перечня отдельных категорий нуждающихся граждан города Текели" (зарегистрировано в Реестре государственной регистрации нормативных правовых актов под № 163206).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