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d13e" w14:textId="5d9d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27 апреля 2023 года № 2-11. Зарегистрировано Департаментом юстиции области Жетісу 2 мая 2023 года № 17-19. Утратило силу решением маслихата города Талдыкорган области Жетісу от 27 декабря 2023 года № 14-84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27.12.2023 </w:t>
      </w:r>
      <w:r>
        <w:rPr>
          <w:rFonts w:ascii="Times New Roman"/>
          <w:b w:val="false"/>
          <w:i w:val="false"/>
          <w:color w:val="ff0000"/>
          <w:sz w:val="28"/>
        </w:rPr>
        <w:t>№ 14-84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пунктами 4, 5 "Правил уплаты туристского взноса для иностранцев", утвержденных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>, Талдыкорганский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