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d499" w14:textId="f40d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мест для массового отдыха, туризма и спорта на водных объектах и водохозяйственных сооружениях области Жетісу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8 июня 2023 года № 170. Зарегистрировано Департаментом юстиции области Жетісу 9 июня 2023 года № 40-19. Утратило силу постановлением акимата области Жетісу от 9 сентября 2025 года № 276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Жетісу от 09.09.2025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Водного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акимат области Жетісу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места для массового отдыха, туризма и спорта на водных объектах и водохозяйственных сооружениях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области Жетісу"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Жетісу;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Жетісу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Жетісу.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Жетісу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 РГУ Департамент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РГУ "Балкаш-Алакольская бассейновая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по регулированию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использования и 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Министерства экологии и природных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РГУ Департамент экологии по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Жетісу Комитета экологического регулирования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контроля Министерства экологии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8 июня 2023 года № 170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области Жетісу от 28.05.2025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и водохозяйственных сооружениях области Жетісу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массового отдыха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пляж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запас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 набережной озера Алаколь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запас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 набережной озера Алаколь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Коктума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запас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 набережной озера 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Лепсы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запас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плавательный бассейн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бассейн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запас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