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36ec8e" w14:textId="b36ec8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видов и порядка поощрений, а также размера денежного вознаграждения граждан, участвующих в обеспечении общественного порядка в области Жетісу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области Жетісу от 24 марта 2023 года № 81. Зарегистрировано Департаментом юстиции области Жетісу 27 марта 2023 года № 6-19. Утратило силу постановлением акимата области Жетісу от 22 июля 2026 года № 193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области Жетісу от 22.07.2026 </w:t>
      </w:r>
      <w:r>
        <w:rPr>
          <w:rFonts w:ascii="Times New Roman"/>
          <w:b w:val="false"/>
          <w:i w:val="false"/>
          <w:color w:val="ff0000"/>
          <w:sz w:val="28"/>
        </w:rPr>
        <w:t>№ 193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 Закона Республики Казахстан "Об участии граждан в обеспечении общественного порядка", акимат области Жетісу ПОСТАНОВЛЯЕТ: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виды и порядок поощрений, а также размер денежного вознаграждения граждан, участвующих в обеспечении общественного порядка в области Жетісу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области Жетісу" в установленном законодательством Республики Казахстан порядке обеспечить: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Департаменте юстиции области Жетісу;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области Жетісу после его официального опубликования.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области Жетісу.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области Жетысу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Исабаев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 акимата области Жетысу от 24 марта 2023 года № 81</w:t>
            </w:r>
          </w:p>
        </w:tc>
      </w:tr>
    </w:tbl>
    <w:bookmarkStart w:name="z17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Виды и порядок поощрений, а также размер денежного вознаграждения граждан, участвующих в обеспечении общественного порядка в области Жетісу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Видами поощрения граждан, участвующих в обеспечении общественного порядка являются: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объявление благодарности;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награждение грамотой;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денежной премии.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Вопросы поощрения граждан, участвующих в обеспечении общественного порядка рассматривается комиссией, созданной акиматом области Жетісу (далее – Комиссия), по представлению Департамента полиции области Жетісу (далее – Департамент) в течение 15 (пятнадцати) календарных дней.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рассматривает представленные материалы ежеквартально.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Решение комиссии направляется в Департамент в течение 5 (пяти) рабочих дней со дня принятия решения.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поощрения является решение, принимаемое Комиссией.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для выплаты денежного вознаграждения в течение 5 (пяти) рабочих дней с момента получения решения Комиссии направляет его в соответствующее структурное подразделение по финансовому обеспечению.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Виды поощрения, в том числе размер денежного вознаграждения устанавливается Комиссией с учетом внесенного поощряемым вклада в обеспечение общественного порядка и не превышает 10-кратного месячного расчетного показателя.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выплаты денежного вознаграждения дополнительно издается приказ начальника Департамента полиции области Жетісу согласно решению, принятому Комиссией.</w:t>
      </w:r>
    </w:p>
    <w:bookmarkEnd w:id="1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