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4686" w14:textId="c784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Улытауского районного маслихата от 12 июля 2017 года № 108 "Об утверждении Положения о награждении Почетной грамотой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13 ноября 2023 года № 66. Зарегистрировано в Департаменте юстиции области Ұлытау 21 ноября 2023 года № 71-20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июля 2017 года № 108 "Об утверждении Положения о награждении Почетной грамотой Улытауского района" (зарегистрировано в Реестре государственной регистрации нормативных правовых актов за № 4337)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Улытауского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Представление к награждению Почетной грамотой направляется в аппарат акима района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 и скрепляется печатью при наличии.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положительному заключению Комиссии путем издания совместного распоряжения.";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слово: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