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dc4a50" w14:textId="edc4a5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решение акима Жанааркинского района от 18 января 2019 года № 6 "Об образовании избирательных участков по Жанааркинскому району"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Жанааркинского района области Ұлытау от 20 октября 2023 года № 2. Зарегистрировано в Департаменте юстиции области Ұлытау 6 ноября 2023 года № 64-20. Утратило силу решением акима Жанааркинского района области Ұлытау от 5 января 2025 года № 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cилу решением акима Жанааркинского района области Ұлытау от 05.01.2025 </w:t>
      </w:r>
      <w:r>
        <w:rPr>
          <w:rFonts w:ascii="Times New Roman"/>
          <w:b w:val="false"/>
          <w:i w:val="false"/>
          <w:color w:val="ff0000"/>
          <w:sz w:val="28"/>
        </w:rPr>
        <w:t>№ 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Аким Жанааркинского района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 Жанааркинского района от 18 января 2019 года №6 "Об образовании избирательных участков по Жанааркинскому району" (зарегистрировано в Реестре государственной регистрации нормативных правовых актов за №5162), следующее изменение: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решения возложить на руководителя аппарата акима Жанааркинского района.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со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Кожукаев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20 октября 2023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</w:t>
            </w:r>
          </w:p>
        </w:tc>
      </w:tr>
    </w:tbl>
    <w:bookmarkStart w:name="z11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Избирательные участки по Жанааркинскому району</w:t>
      </w:r>
    </w:p>
    <w:bookmarkEnd w:id="4"/>
    <w:bookmarkStart w:name="z12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537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Месторасположение: поселок Жанаарка, улица А. Оспанова 43, здание опорной школы (ресурсный центр) на базе средней общеобразовательной школы имени Бименды Амалбекова.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I-Иртышский квартал, от дома №1 до дома №208; улица Жамбыла, от дома № 1 до дома №37; улица Ж. Садуакасова, от дома № 1 до дома №55; улица Сары Тока, от дома № 1 до дома №44; улица А. Оспанова, от домов №1а, 1 до дома №37; улица А. Сейдимбека, от дома № 1 до дома № 42а; квартал Ж. Дуйсенова, от дома № 1 до дома №17; улица Кобена Абжанова, от дома №1 до дома №52.</w:t>
      </w:r>
    </w:p>
    <w:bookmarkEnd w:id="7"/>
    <w:bookmarkStart w:name="z15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538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Месторасположение: поселок Жанаарка, проспект С. Сейфуллина 13, здание культурно-досугового центра.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улица У. Абжанова, от дома №2 до дома №9; улица К. Асанова, от дома №1 до дома №22; улица Сарысу, от дома №1 до дома №33 и домов №104, №105; улица Достык, от дома № 1 до дома №30; улица Жамбыла, от дома №39 до дома № 111; улица Ж. Садуакасова, от дома №55 до дома №119; улица Б. Майлина, от дома №3 до дома №64; улица Б. Кужикенова, от дома №2 до дома № 38; проспект С. Сейфуллина, от дома № 1 до дома №24.</w:t>
      </w:r>
    </w:p>
    <w:bookmarkEnd w:id="10"/>
    <w:bookmarkStart w:name="z18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539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Месторасположение: поселок Жанаарка, улица А. Сейдимбека 60, здание опорной школы (ресурсный центр) на базе средней общеобразовательной школы имени О. Жумабекова.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проспект Тәуелсіздік, от дома №9 до дома №49; улица А. Оспанова, от дома №41 до дома №87; улица А. Сейдимбека, от дома №44 до дома №98; улица Н. Ахметжанова, от дома № 1 до дома №18; улица Кобена Абжанова, от дома № 53 до дома №154; улица Б. Бекбосынова, от дома №2 до дома №23/1; улица Байдалы би, от дома № 1 до дома № 46/1; улица Аралбай батыра, от дома № 1 до дома №32.</w:t>
      </w:r>
    </w:p>
    <w:bookmarkEnd w:id="13"/>
    <w:bookmarkStart w:name="z21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540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Месторасположение: поселок Жанаарка, проспект С. Сейфуллина 23, здание районной библиотеки им. С. Сейфуллина.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улица Балабаксы, от дома № 1 до дома №115; улица Абая, от дома №1а до дома № 8а; улица Бірлік, от дома № 1 до дома №30; переулок Бейбітшілік, от дома № 1 до дома №13; улица А. Даулетбекова, от дома №2 до дома №146; проспект С. Сейфуллина, от дома №25 до дома №38; улица Ералиева, от дома №1 до домов №12, 22, 24; улица Шон Телгозы, от дома № 1 до дома №73; микрорайон Жана-Нур, от дома № 1 до дома №13.</w:t>
      </w:r>
    </w:p>
    <w:bookmarkEnd w:id="16"/>
    <w:bookmarkStart w:name="z24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541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Месторасположение: поселок Жанаарка, улица Абая 23, здание средней общеобразовательной школы имени С. Сейфуллина.</w:t>
      </w:r>
    </w:p>
    <w:bookmarkEnd w:id="18"/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улица Ералиева, от домов №23, 25 до дома № 36; улица Пушкина, от дома №1 до дома №37; улица Нияз батыра, от дома №1 до дома № 84; улица Парковая, от дома №1 до дома №43; улица А. Байбосынова, от дома № 1 до дома № 42; улица Абая, от дома №10 до дома №77; квартал Сарыарка, от дома № 1 до дома №14.</w:t>
      </w:r>
    </w:p>
    <w:bookmarkEnd w:id="19"/>
    <w:bookmarkStart w:name="z27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542</w:t>
      </w:r>
    </w:p>
    <w:bookmarkEnd w:id="20"/>
    <w:bookmarkStart w:name="z2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Месторасположение: поселок Жанаарка, улица Т. Смайлова 39, здание локомотивного депо.</w:t>
      </w:r>
    </w:p>
    <w:bookmarkEnd w:id="21"/>
    <w:bookmarkStart w:name="z2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улица Ж. Садыкбекова, от дома №1 до дома № 54; улица Атасу, от дома № 1 до дома № 49; проспект С. Сейфуллина, от дома №39 до дома №83; улица Т. Смайлова, от дома № 1 до дома №38; улица Байгозы батыра, от дома №2 до дома №133; ул. Т. Игиликова, от дома №1 до дома №41; ул. Н.Абдирова, от дома №1 до дома №70; улица Орманбаева, от дома №1 до дома №105.</w:t>
      </w:r>
    </w:p>
    <w:bookmarkEnd w:id="22"/>
    <w:bookmarkStart w:name="z30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543</w:t>
      </w:r>
    </w:p>
    <w:bookmarkEnd w:id="23"/>
    <w:bookmarkStart w:name="z31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Месторасположение: поселок Кызылжар, улица 40-летия Победы 1, здание клуба.</w:t>
      </w:r>
    </w:p>
    <w:bookmarkEnd w:id="24"/>
    <w:bookmarkStart w:name="z32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Граница: поселок Кызылжар.</w:t>
      </w:r>
    </w:p>
    <w:bookmarkEnd w:id="25"/>
    <w:bookmarkStart w:name="z33" w:id="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544</w:t>
      </w:r>
    </w:p>
    <w:bookmarkEnd w:id="26"/>
    <w:bookmarkStart w:name="z34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Месторасположение: село М. Жумажанова, улица С. Сейфуллина 21, здание средней общеобразовательной школы Жанаарка.</w:t>
      </w:r>
    </w:p>
    <w:bookmarkEnd w:id="27"/>
    <w:bookmarkStart w:name="z35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Граница: село М. Жумажанова.</w:t>
      </w:r>
    </w:p>
    <w:bookmarkEnd w:id="28"/>
    <w:bookmarkStart w:name="z36" w:id="2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545</w:t>
      </w:r>
    </w:p>
    <w:bookmarkEnd w:id="29"/>
    <w:bookmarkStart w:name="z37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Месторасположение: село Байгул, улица Байгул 6, здание начальной школы.</w:t>
      </w:r>
    </w:p>
    <w:bookmarkEnd w:id="30"/>
    <w:bookmarkStart w:name="z38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Граница: село Байгул.</w:t>
      </w:r>
    </w:p>
    <w:bookmarkEnd w:id="31"/>
    <w:bookmarkStart w:name="z39" w:id="3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547</w:t>
      </w:r>
    </w:p>
    <w:bookmarkEnd w:id="32"/>
    <w:bookmarkStart w:name="z40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Месторасположение: село Актубек, улица Байтерек 1, здание сельского клуба.</w:t>
      </w:r>
    </w:p>
    <w:bookmarkEnd w:id="33"/>
    <w:bookmarkStart w:name="z41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села Актубек, Оркендеу.</w:t>
      </w:r>
    </w:p>
    <w:bookmarkEnd w:id="34"/>
    <w:bookmarkStart w:name="z42" w:id="3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549</w:t>
      </w:r>
    </w:p>
    <w:bookmarkEnd w:id="35"/>
    <w:bookmarkStart w:name="z43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Месторасположение: станция Манадыр, улица Тың 58, здание основной средней школы №144.</w:t>
      </w:r>
    </w:p>
    <w:bookmarkEnd w:id="36"/>
    <w:bookmarkStart w:name="z44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Граница: станция Манадыр.</w:t>
      </w:r>
    </w:p>
    <w:bookmarkEnd w:id="37"/>
    <w:bookmarkStart w:name="z45" w:id="3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550</w:t>
      </w:r>
    </w:p>
    <w:bookmarkEnd w:id="38"/>
    <w:bookmarkStart w:name="z46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Месторасположение: станция Атасу, улица Бейбітшілік 50, здание основной средней школы №135.</w:t>
      </w:r>
    </w:p>
    <w:bookmarkEnd w:id="39"/>
    <w:bookmarkStart w:name="z47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Граница: станция Атасу.</w:t>
      </w:r>
    </w:p>
    <w:bookmarkEnd w:id="40"/>
    <w:bookmarkStart w:name="z48" w:id="4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551</w:t>
      </w:r>
    </w:p>
    <w:bookmarkEnd w:id="41"/>
    <w:bookmarkStart w:name="z49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Месторасположение: село Айнабулак, улица Достык 7, здание сельского клуба .</w:t>
      </w:r>
    </w:p>
    <w:bookmarkEnd w:id="42"/>
    <w:bookmarkStart w:name="z50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Граница: село Айнабулак.</w:t>
      </w:r>
    </w:p>
    <w:bookmarkEnd w:id="43"/>
    <w:bookmarkStart w:name="z51" w:id="4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552</w:t>
      </w:r>
    </w:p>
    <w:bookmarkEnd w:id="44"/>
    <w:bookmarkStart w:name="z52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Месторасположение: село Актау, улица Тәуелсіздік 1, здание средней общеобразовательной школы.</w:t>
      </w:r>
    </w:p>
    <w:bookmarkEnd w:id="45"/>
    <w:bookmarkStart w:name="z53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села Актау, Кылыш, Айшырак.</w:t>
      </w:r>
    </w:p>
    <w:bookmarkEnd w:id="46"/>
    <w:bookmarkStart w:name="z54" w:id="4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553</w:t>
      </w:r>
    </w:p>
    <w:bookmarkEnd w:id="47"/>
    <w:bookmarkStart w:name="z55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Месторасположение: село Бидаиык, улица Тәуелсіздік 15, здание сельского клуба.</w:t>
      </w:r>
    </w:p>
    <w:bookmarkEnd w:id="48"/>
    <w:bookmarkStart w:name="z56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села Бидаиык, Карамола, разъезд № 69.</w:t>
      </w:r>
    </w:p>
    <w:bookmarkEnd w:id="49"/>
    <w:bookmarkStart w:name="z57" w:id="5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554</w:t>
      </w:r>
    </w:p>
    <w:bookmarkEnd w:id="50"/>
    <w:bookmarkStart w:name="z58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Месторасположение: село Актайлак, улица Уландар 2, здание основной средней школы.</w:t>
      </w:r>
    </w:p>
    <w:bookmarkEnd w:id="51"/>
    <w:bookmarkStart w:name="z59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Граница: село Актайлак.</w:t>
      </w:r>
    </w:p>
    <w:bookmarkEnd w:id="52"/>
    <w:bookmarkStart w:name="z60" w:id="5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555</w:t>
      </w:r>
    </w:p>
    <w:bookmarkEnd w:id="53"/>
    <w:bookmarkStart w:name="z61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Месторасположение: село Атасу, улица Достык 1, здание сельского клуба.</w:t>
      </w:r>
    </w:p>
    <w:bookmarkEnd w:id="54"/>
    <w:bookmarkStart w:name="z62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село Атасу, разъезд №117.</w:t>
      </w:r>
    </w:p>
    <w:bookmarkEnd w:id="55"/>
    <w:bookmarkStart w:name="z63" w:id="5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556</w:t>
      </w:r>
    </w:p>
    <w:bookmarkEnd w:id="56"/>
    <w:bookmarkStart w:name="z64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Месторасположение: село Талдыбулак, улица Бейбітшілік 39, здание средней общеобразовательной школы.</w:t>
      </w:r>
    </w:p>
    <w:bookmarkEnd w:id="57"/>
    <w:bookmarkStart w:name="z65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села Талдыбулак, Актасты.</w:t>
      </w:r>
    </w:p>
    <w:bookmarkEnd w:id="58"/>
    <w:bookmarkStart w:name="z66" w:id="5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557</w:t>
      </w:r>
    </w:p>
    <w:bookmarkEnd w:id="59"/>
    <w:bookmarkStart w:name="z67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Месторасположение: село Ералиев, улица Орталык 13, здание сельского клуба.</w:t>
      </w:r>
    </w:p>
    <w:bookmarkEnd w:id="60"/>
    <w:bookmarkStart w:name="z68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села Ералиев, Кезен.</w:t>
      </w:r>
    </w:p>
    <w:bookmarkEnd w:id="61"/>
    <w:bookmarkStart w:name="z69" w:id="6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558</w:t>
      </w:r>
    </w:p>
    <w:bookmarkEnd w:id="62"/>
    <w:bookmarkStart w:name="z70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Месторасположение: разьезд №189, здание основной средней школы №140.</w:t>
      </w:r>
    </w:p>
    <w:bookmarkEnd w:id="63"/>
    <w:bookmarkStart w:name="z71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станция Жомарт, разъезд № 189, село Акбастау.</w:t>
      </w:r>
    </w:p>
    <w:bookmarkEnd w:id="64"/>
    <w:bookmarkStart w:name="z72" w:id="6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559</w:t>
      </w:r>
    </w:p>
    <w:bookmarkEnd w:id="65"/>
    <w:bookmarkStart w:name="z73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Месторасположение: село Ынталы, улица Толебай сал 1, здание сельского клуба.</w:t>
      </w:r>
    </w:p>
    <w:bookmarkEnd w:id="66"/>
    <w:bookmarkStart w:name="z74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села Ынталы, Караагаш.</w:t>
      </w:r>
    </w:p>
    <w:bookmarkEnd w:id="67"/>
    <w:bookmarkStart w:name="z75" w:id="6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560</w:t>
      </w:r>
    </w:p>
    <w:bookmarkEnd w:id="68"/>
    <w:bookmarkStart w:name="z76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Месторасположение: село Ынтымак, улица Парковая 15, здание сельского клуба.</w:t>
      </w:r>
    </w:p>
    <w:bookmarkEnd w:id="69"/>
    <w:bookmarkStart w:name="z77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села Ынтымак, Жанаталап.</w:t>
      </w:r>
    </w:p>
    <w:bookmarkEnd w:id="70"/>
    <w:bookmarkStart w:name="z78" w:id="7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562</w:t>
      </w:r>
    </w:p>
    <w:bookmarkEnd w:id="71"/>
    <w:bookmarkStart w:name="z79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Местонахождение: поселок Жанаарка, улица Ш. Уалиханова 11/2, здание школы-лицея №1.</w:t>
      </w:r>
    </w:p>
    <w:bookmarkEnd w:id="72"/>
    <w:bookmarkStart w:name="z80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Граница: улица Сарысу, от дома №34 до дома №87; улица Достық, от дома №33 до дома №92; улица Жамбыла, от дома №112 до дома №132; улица А. Сейдимбека, от дома №99 до дома №123; улица Трутько, от дома №1 до дома № 26; улица Караагаш, от дома №1 до дома №32; улица Н. Ахметжанова, от дома №19 до дома №55; улица Ш. Уалиханова, от дома №3 до дома №63; улица Балабаксы, от дома №115 до дома № 152; улица Палуан Мухаметжана, от дома №1 до дома №47; I-микрорайон; село Алгабас.</w:t>
      </w:r>
    </w:p>
    <w:bookmarkEnd w:id="73"/>
    <w:bookmarkStart w:name="z81" w:id="7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563</w:t>
      </w:r>
    </w:p>
    <w:bookmarkEnd w:id="74"/>
    <w:bookmarkStart w:name="z82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Месторасположение: село Тугускен, улица им.Ы.Жумабекова 49, здание сельского клуба.</w:t>
      </w:r>
    </w:p>
    <w:bookmarkEnd w:id="75"/>
    <w:bookmarkStart w:name="z83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Граница: село Тугускен.</w:t>
      </w:r>
    </w:p>
    <w:bookmarkEnd w:id="76"/>
    <w:bookmarkStart w:name="z84" w:id="7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564</w:t>
      </w:r>
    </w:p>
    <w:bookmarkEnd w:id="77"/>
    <w:bookmarkStart w:name="z85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Месторасположение: село Кенжебай-Самай, здание основной средней школы.</w:t>
      </w:r>
    </w:p>
    <w:bookmarkEnd w:id="78"/>
    <w:bookmarkStart w:name="z86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Граница: село Кенжебай-Самай.</w:t>
      </w:r>
    </w:p>
    <w:bookmarkEnd w:id="79"/>
    <w:bookmarkStart w:name="z87" w:id="8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565</w:t>
      </w:r>
    </w:p>
    <w:bookmarkEnd w:id="80"/>
    <w:bookmarkStart w:name="z88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Месторасположение: село Орынбай, улица Мектеп 7, здание сельского клуба.</w:t>
      </w:r>
    </w:p>
    <w:bookmarkEnd w:id="81"/>
    <w:bookmarkStart w:name="z89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села Орынбай, Бидайык-2.</w:t>
      </w:r>
    </w:p>
    <w:bookmarkEnd w:id="82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