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299b" w14:textId="9f02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18 февраля 2021 года № 2/16 "Об утверждении размера и перечня категорий получателей жилищных сертификатов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15 августа 2023 года № 5/24. Зарегистрировано в Департаменте юстиции области Ұлытау 31 августа 2023 года № 45-20. Утратило силу решением Жанааркинского районного маслихата области Ұлытау от 17 апреля 2025 года № 27/169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Жанааркинского районного маслихата области Ұлытау от 17.04.2025 </w:t>
      </w:r>
      <w:r>
        <w:rPr>
          <w:rFonts w:ascii="Times New Roman"/>
          <w:b w:val="false"/>
          <w:i w:val="false"/>
          <w:color w:val="ff0000"/>
          <w:sz w:val="28"/>
        </w:rPr>
        <w:t>№ 27/169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размера и перечня категорий получателей жилищных сертификатов по Жанааркинскому району" от 18 февраля 2021 года №2/16 (зарегистрировано в Реестре государственной регистрации нормативных правовых актов под №6211)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2/16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утвержденными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