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06ee" w14:textId="4630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торговой надбавки и перечня закупаемых продовольственных товаров для реализации механизмов стабилизации цен на социально значимые продовольственные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8 сентября 2023 года № 51/01. Зарегистрировано в Департаменте юстиции области Ұлытау 12 сентября 2023 года № 47-20.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2019 года № 280 "Об утверждении Типовых правил реализации механизмов стабилизации цен на социально значимые продовольственные товары" (зарегистрирован в Реестре государственной регистрации нормативных правовых актов под № 19123),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предельную торговую надбавку и перечень закупаемых продовольственных товаров для реализации механизмов стабилизации цен на социально значимые продовольственные товары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области Ұлытау"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Предельная торговая надбавка и перечень закупаемых продовольственных товаров для реализации механизмов стабилизации цен на социально значимые продовольственные товары</w:t>
      </w:r>
    </w:p>
    <w:bookmarkEnd w:id="5"/>
    <w:p>
      <w:pPr>
        <w:spacing w:after="0"/>
        <w:ind w:left="0"/>
        <w:jc w:val="both"/>
      </w:pPr>
      <w:bookmarkStart w:name="z16" w:id="6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области Ұлытау от 13.05.2026 </w:t>
      </w:r>
      <w:r>
        <w:rPr>
          <w:rFonts w:ascii="Times New Roman"/>
          <w:b w:val="false"/>
          <w:i w:val="false"/>
          <w:color w:val="ff0000"/>
          <w:sz w:val="28"/>
        </w:rPr>
        <w:t>№ 44/03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торговая надбавка (не более закупочной цены, включая стоимость доставки)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 (формовой)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(ядрица)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 (круглозерный)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Помидоры (кроме сортов "черри", "виноградные")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(кроме сорта "корнишоны")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белый – 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с костями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бескостная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Мясной фарш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Баранина, включая бескостную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Конина, включая бескостную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свежая, охлажденная и мороженая (лещ, карась, судак, карп, сазан)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(бедро, голень, окорочка куриные)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 (тушка)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пастеризованное, ультра пастеризованное, стерилизованное от 2,2% до 6% жирности без вкусовых добавок (за исключением безлактозного)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2 – 3 % жирности (за исключением безлактозного)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 (за исключением безлактозной)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Творог: 5 – 9 % жирности (за исключением безлактозного)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твердый, полутвердый 40-50% жирности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(несоленое, от 72,5 % до 80% жирности без наполнителей и растительных жиров)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(I категория)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(без вкусовых добавок, кроме пакетированного)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пищевая (кроме "Экстра")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