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a68" w14:textId="3a0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21 июля 2023 года № 36/01. Зарегистрировано в Департаменте юстиции области Ұлытау 24 июля 2023 года № 36-20. Утратило силу постановлением акимата области Ұлытау от 25 ноября 2025 года № 94/03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25.11.2025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Ұлытау" принять необходимые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1"/>
        <w:gridCol w:w="7189"/>
      </w:tblGrid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 Би"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"Түгіскен"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"Ералиев"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"Ақтүбек"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"Ынтымақ"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"Ынталы" 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"Ақтау"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"Жаңаарқа"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"Бидайық"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"Ескене" 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"Қызылжар"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"М.Жұмажанов"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"Ұлытау"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"Сарлық"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"Бозтұмсық"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"Алғабас"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"Егінді"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"Қорғасын"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"Терсаккан"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"Жыланды"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"Борсенгир"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"Мибулак"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"Байконур"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"Қоскөл"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"Ақтас"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"Пионер"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