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815e2" w14:textId="3d815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подготовку кадров с техническим и профессиональным, послесредним образованием на 2022 - 2023 учебный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области Ұлытау от 2 февраля 2023 года № 06/01. Зарегистрировано Департаментом юстиции области Ұлытау 6 февраля 2023 года № 5-20.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1-13)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местном государственном управлении и самоуправлении в Республике Казахстан", с </w:t>
      </w:r>
      <w:r>
        <w:rPr>
          <w:rFonts w:ascii="Times New Roman"/>
          <w:b w:val="false"/>
          <w:i w:val="false"/>
          <w:color w:val="000000"/>
          <w:sz w:val="28"/>
        </w:rPr>
        <w:t>подпунктом 8-3)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6 Закона Республики Казахстан "Об образовании", акимат области Ұлытау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государственный образовательный заказ на подготовку кадров с техническим и профессиональным, послесредним образованием на 2022–2023 учебный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Контроль за исполнением настоящего постановления возложить на курирующего заместителя акима области.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Әбдіғалиұлы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области Ұлытау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февраля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06/01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подготовку кадров с техническим и профессиональным образованием на 2022-2023 учебный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уровня образования, специальности и квалификации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специальности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государственного образовательного заказа на 2022-2023 учебный год (количество мест) очной формы обучения/ в зоне радиационного риска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обучение одного специалиста/ в зоне радиационного риска за учебный год,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01120100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385368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методика начального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385368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 и 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385368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438121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Искусство и гуманитарные науки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Инструментальное исполнительство (по видам инструментов)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385368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Вокальное искусство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1191625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Актерское искусство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1191625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02151000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Народное художественное творчество (по видам)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425187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02310100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Переводческое дело (по видам)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438121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Социальные науки и информации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03220100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Библиотечное дело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385368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431995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Бизнес, управление и право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04110100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Учет и аудит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438121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Информационно-коммуникационные технологии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06120100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Вычислительная техника и информационные сети (по видам)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651974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06130100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Программное обеспечение (по видам)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438121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Инженерные, обрабатывающие и строительные отрасли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Электрооборудование (по видам и отраслям)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425187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Электроснабжение (по отраслям)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425187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07130400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Теплотехническое оборудование и системы теплоснабжения (по видам)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425187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обслуживание, ремонт и эксплуатация электромеханического оборудования (по видам и отраслям)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425187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Автоматизация и управление технологическими процессами (по профилю)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425187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Цифровая техника (по видам)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07140900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Радиотехника, электроника и телекоммуникации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Токарное дело (по видам)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Сварочное дело (по видам)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Грузоподъемные машины и транспортеры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425187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07160500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Эксплуатация, ремонт и техническое обслуживание тягового подвижного состава железных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425187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07161300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Техническое обслуживание, ремонт и эксплуатация автомобильного транспорта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07161600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Механизация сельского хозяйства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651974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07230100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Швейное производство и моделирование одежды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07240100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Подземная разработка месторождений полезных ископаемых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425187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07240500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Обогащение полезных ископаемых (рудообогащение)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425187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07240600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подземных сооружений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425187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и эксплуатация зданий и сооружений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07320600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 магистральных локальных и сетевых трубопроводов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07320700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эксплуатация автомобильных дорог и аэродромов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425187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07320800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железных дорог, путь и путевое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425187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07321200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 и эксплуатация оборудования и систем газоснабжения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425187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471814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 и социальное обеспечение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09120100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Лечебное дело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832822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09130100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Сестринское дело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832822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09130200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Акушерское дело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832822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832822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Сфера обслуживания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Парикмахерское искусство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питания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438121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Службы безопасности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10320200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Защита в чрезвычайных ситуациях (по профилю)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425187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471814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Транспортные услуги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10410200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перевозок и управление движением на железнодорожном транспорте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425187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471814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области Ұлытау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февраля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06/01</w:t>
            </w:r>
          </w:p>
        </w:tc>
      </w:tr>
    </w:tbl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подготовку кадров с послесредним образованием на 2022-2023 учебный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уровня образования, специальности и квалификации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специальности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государствен ного образовательно го заказа на 2022-2023 учебный год (количество мест) очной формы обучения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обучение одного специалиста за учебный год,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Инженерные, обрабатывающие и строительные отрасли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07160300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обслуживание, ремонт и эксплуатация автомобильного транспорта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425187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471814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 и социальное обеспечение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09130100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Сестринское дело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832822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832822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