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b188" w14:textId="49ab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Шуского района Жамбылской области от 27 апреля 2018 года №120 "Об утверждении методики оценки деятельности административных государственных служащих корпуса "Б" аппаратов акимов района, города районного значения, сел, сельских округов и районных исполнительных органов,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8 ноября 2023 года № 495. Зарегистрировано Департаментом юстиции Жамбылской области от 9 ноября 2023 года № 5114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Шуского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Шуского района Жамбылской области от 27 апреля 2018 года №120 "Об утверждении методики оценки деятельности административных государственных служащих корпуса "Б" аппаратов акимов района, города районного значения, сел, сельских округов и районных исполнительных органов, финансируемых из местного бюджета"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№3815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Шуского района" в установленном законодательством Республики Казахстан порядке обеспечить: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Шуского района после его официального опубликования.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Шуского района.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Джанибеков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