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299b" w14:textId="3c12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Мойынкумского районного маслихата от 14 марта 2018 года № 23-4 "Об утверждении методики оценки деятельности административных государственных служащих корпуса "Б" аппарата Мойынкумского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сентября 2023 года № 9-6. Зарегистрировано Департаментом юстиции Жамбылской области от 28 сентября 2023 года № 5087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Мойынкумский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Мойынкумского районного маслихата от 14 марта 2018 года №23-4 "Об утверждении методики оценки деятельности административных государственных служащих корпуса "Б" аппарата Мойынкумского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№3748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