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7c397" w14:textId="2f7c3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Мойынкумского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Мойыкумского района Жамбылской областиот 7 августа 2023 № 196. Зарегистрировано Департаментом юстиции Жамбылской области 11 августа 2023 года № 5071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4-2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приказом исполняющего обязанности министра национальной экономики Республики Казахстан от 27 марта 2015 года №264 "Об утверждении правил внутренней торговли"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91963</w:t>
      </w:r>
      <w:r>
        <w:rPr>
          <w:rFonts w:ascii="Times New Roman"/>
          <w:b w:val="false"/>
          <w:i w:val="false"/>
          <w:color w:val="000000"/>
          <w:sz w:val="28"/>
        </w:rPr>
        <w:t>), акимат Мойынкумского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на территории Мойынкумского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Мойынкумского района от 30 апреля 2020 года №87 "Об определении специально отведенных мест для осуществления выездной торговли на территории Мойынкумского района"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142580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"Отдел предпринимательства и промышленности акимата Мойынкумского района Жамбылской области" в установленном законодательством порядке обеспечить государственную регистрацию настоящего постановления в департаменте юстиции Жамбылской области.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района.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Мойыкумского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Балкыбеков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от 7 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196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Мойынкумского района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нестационарных торговых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здания коммунального государственного учреждения "Аппарат акима села Акбакай Мойынкумского района", расположенного по адресу: село Акбакай, улица Куанышбаева №1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(продовольственные и (или) непродовольственные товары)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"Салтанат"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здания коммунального государственного учреждения "Аппарат акима села Аксуек Мойынкумского района", расположенного по адресу: село Аксуек, улица Балхашская №22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(продовольственные и (или) непродовольственные товары)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здания мечети "Касымбек кажы", расположенного по адресу: Биназарский сельский округ, село Биназар, улица Айтишева №7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(продовольственные и (или) непродовольственные товары)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Продуктовые магазины "Галымжан", "Сержан"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здания, расположенного по адресу: Бирликский сельский округ, село Бирлик, улица Исабекова №1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(продовольственные и (или) непродовольственные товары)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"Диас"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здания коммунального государственного учреждения "Аппарат акима Жамбылского сельского округа Мойынкумского района", расположенного по адресу: Жамбылский сельский округ, село Жамбыл, улица Танирбергенова №10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(продовольственные и (или) непродовольственные товары)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Продуктовые магазины "Ерболат", "Сағыныш", "Айым"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здания коммунального государственного учреждения "Аппарат акима Кенесского сельского округа Мойынкумского района", расположенного по адресу: Кенесский сельский округ, село Айдарлы, улица Биназар №39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(продовольственные и (или) непродовольственные товары)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"Іске сәт"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здания коммунального государственного учреждения "Аппарат акима Карабугетского сельского округа Мойынкумского района", расположенного по адресу: Карабогетский сельский округ, село Карабогет, улица Сейфуллина №11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(продовольственные и (или) непродовольственные товары)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коммунального государственного учреждения "Аппарат акима Кызылотауского сельского округа Мойынкумского района", расположенного по адресу: Кызылотауский сельский округ, село Кушаман, улица Шалабаева №12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(продовольственные и (или) непродовольственные товары)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жилого дома, расположенного по адресу: Кызылталский сельский округ, село Кокжелек, улица Беккулы би №2/1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(продовольственные и (или) непродовольственные товары)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Продуктовые магазины "Ержан", "Светлана"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жилого дома, расположенного по адресу: Кылышбайский сельский округ, село Кылышбай, улица Кошкинбайулы №12а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(продовольственные и (или) непродовольственные товары)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"Инабат"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магазина "Мирный", расположенного по адресу: село Мирный, 1 микрорайон №14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(продовольственные и (или) непродовольственные товары)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Продуктовые магазины "Мирный", "Алтын"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республиканского государственного учреждения "Управление государственных доходов по Мойынкумскому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Казахстан", расположенного по адресу: Мойынкумский сельский округ, село Мойынкум, улица Омарова №6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(продовольственные и (или) непродовольственные товары)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Продуктовые магазины "Жалғас", "ТБ"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Мынаралского сельского дома культуры Мойынкумского районного дома культуры, расположенного по адресу: Мынаралский сельский округ, село Мынарал, улица Садыкова №23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(продовольственные и (или) непродовольственные товары)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"Ақжолтай"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здания коммунального государственного учреждения "Аппарат акима Уланбельского сельского округа Мойынкумского района", расположенного по адресу: Уланбелский сельский округ, село Уланбель, улица Сейфуллина №4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(продовольственные и (или) непродовольственные товары)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коммунального государственного учреждения "Аппарат акима Хантауского сельского округа Мойынкумского района", расположенного по адресу: Хантауский сельский округ, село Хантау, улица Биназар №3Б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(продовольственные и (или) непродовольственные товары)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"Сайлаукүл"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здания коммунального государственного учреждения "Аппарат акима Шыганакского сельского округа Мойынкумского района", расположенного по адресу: Чиганакский сельский округ, село Шыганак, улица Сейфуллина №1Б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(продовольственные и (или) непродовольственные товары)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