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1887" w14:textId="7e21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 июля 2023 года № 124. Зарегистрировано Департаментом юстиции Жамбылской области 3 июля 2023 года № 5055-08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2023 года № 124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образованием (бакалавриат) на 2023-2024 учебный год (за счет местного бюджета)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постановлению акимата Жамбылской области от 22.11.2023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2023-2024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студента за учебный год (тенге) очное обучение (полное обучение)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студента за учебный год (тенге) очное обучение (сокращенное обучение)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В010 Подготовка учителей физики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6В086 Водные ресурсы и водопользования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В082 Водные ресурсы и водопользования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742700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6B021 Искусство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В028 Хореография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 программе двухдипломного образования (сокращенное обучение)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6B071 Инженерия и инженерное дело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В060 Химическая инженерия и процессы</w:t>
            </w:r>
          </w:p>
          <w:bookmarkEnd w:id="8"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Жамбылской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 июля 2023 года № 124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послевузовским образованием (резидентура) на 2023-2024 учебный год (за счет местного бюджета)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постановлению акимата Жамбылской области от 22.11.2023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группы образовательных программ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на 2023-2024 учебный год (количество мест)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1 врача-резидента в год (тенге) очное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высшего и (или) послевузовского образования с особым статусом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организации высшего и (или) послевузовского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R013 Психиатрия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R031 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R001 Кардиология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R017 Анестезиология и реаниматология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R018 Кардиохирургия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R020 Нейрохирургия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R039 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R050 Патологическая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