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9620a7" w14:textId="49620a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рыбохозяйственных водоемов местного значения области Абай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области Абай от 4 сентября 2023 года № 154. Зарегистрировано Департаментом юстиции области Абай 15 сентября 2023 года № 121-18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местном государственном управлении и самоуправлении в Республике Казахстан", подпунктом 3-1)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"Об охране, воспроизводстве и использовании животного мира", акимат области Абай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постановления акимата области Абай от 10.09.2024 </w:t>
      </w:r>
      <w:r>
        <w:rPr>
          <w:rFonts w:ascii="Times New Roman"/>
          <w:b w:val="false"/>
          <w:i w:val="false"/>
          <w:color w:val="000000"/>
          <w:sz w:val="28"/>
        </w:rPr>
        <w:t>№ 179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перечень рыбохозяйственных водоемов местного значения согласно приложению к настоящему постановлению.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области Абай"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Департаменте юстиции области Абай;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области Абай.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области.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 Абай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Уранхаев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области Абай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сентября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154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рыбохозяйственных водоемов местного значения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области Абай от 22.05.2026 </w:t>
      </w:r>
      <w:r>
        <w:rPr>
          <w:rFonts w:ascii="Times New Roman"/>
          <w:b w:val="false"/>
          <w:i w:val="false"/>
          <w:color w:val="ff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№ п/п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 рыбохозяйственного водоема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Площадь,га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Тип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1. Бескарагайский район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Кривое-1 в поселке Бирлик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Шошкалы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Большое Канонерское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в селе Грачи (14 км от села на юго-востоке)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2. Бородулихинский район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в селе Бек-Карьер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3. Жарминский район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Бакырчикское (Кызылсуйское, Жанаульское)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Боконское (Юбилейное)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Комсомольское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Ортабулак на реке Жанына (Шияновское)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Первомайское на реке Караганды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реке Шар (Чарское)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на ручье Алайгыр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Ак-Школа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Большое Мариновское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Каракультас (Караколь)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Малое Мариновское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Слюсаринское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Шоптиколь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возле села Кентарлау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4. Кокпектинский район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Большое Боконское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5. Город Семей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Щербаковское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Гравийный карьер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Алимба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Колхозный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Тепкаши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Пролетарский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Балыктыколь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6. Абайский район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в селе Кокентау (к юго-западу в 35км)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