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e144" w14:textId="fdd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18 августа 2023 года № 146. Зарегистрировано Департаментом юстиции области Абай 22 августа 2023 года № 109-18.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водоохранных зон и полос водных объектов области Абай и режима их хозяйственного использования" от 17 февраля 2023 года № 39 (зарегистрировано в Реестре государственной регистрации нормативных правовых актов за № 28-18)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области Абай Комитета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Ногайбаев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Балхаш-Алакольской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Ертисской бассейновой инспекции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 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05-252-169 Акбулакского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05-252-145 Кокентауского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"Пашенное"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05-252-146 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05-252-147-143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23-240-034-050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Койтас (Саратовка)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Койтас (Саратовка)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 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М-44-93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водоотводная канава правый берег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 (уасток №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месторожления Бакырчик, в створе реконструируемого хвостохронилища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05-244-018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4,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3, 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 села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4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5"/>
    <w:bookmarkStart w:name="z45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