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9e8e" w14:textId="8259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20 апреля 2023 года № 2/17-VIIІ. Зарегистрировано Департаментом юстиции области Абай 24 апреля 2023 года № 49-18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подготовки и проведения отопительного сезона в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2/17-VIII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по области Абай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и проведения отопительного сезона в области Абай (далее – Правила) разработаны на основании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приказов Министра энергетики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пользования тепловой энергией"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2014 года № 211 (зарегистрирован в Реестре государственной регистрации нормативных правовых актов под № 10234) (далее – Правила пользования тепловой энергией),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получения энергопроизводящими, энергопередающими организациями паспорта готовности к работе в осенне-зимний период"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февраля 2015 года № 55 (зарегистрирован в Реестре государственной регистрации нормативных правовых актов под № 10516) (далее – Правила получения паспорта готовности) и определяют порядок подготовки и проведения отопительного сезона в области Абай.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порядок деятельности местных исполнительных органов, предприятий и организаций жилищно-коммунального и энергетического комплекса области Абай по подготовке объектов энергетического комплекса, жилищно-коммунального хозяйства и социальной сферы к отопительному сезону.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энергопередающая организация – организация, оказывающая на основе договоров услугу по передаче электрической или тепловой энергии;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энергоснабжающая организация – организация, осуществляющая продажу потребителям купленной электрической и (или) тепловой энергии;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 покупателям электрической энергии на оптовом рынке, потребителям тепловой энергии, за исключением индивидуальных потребителей электрической и (или) тепловой энергии и нетто-потребителей электрической энергии, являющихся таковыми в соответствии с законодательством Республики Казахстан в области поддержки использования возобновляемых источников энергии;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потребитель – физическое или юридическое лицо, пользующееся или намеревающееся пользоваться коммунальными услугами;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 кондоминиума – имущественный комплекс, состоящий из земельного участка, первичных и вторичных объектов, на который устанавливается в соответствии с законодательством РК собственность на недвижимое имущество в форме кондоминиума;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общего имущества объекта кондоминиума – совокупность организационных и технических мероприятий, реализуемых субъектом сервисной деятельности в соответствии с договором, заключаемым с органом управления объектом кондоминиума;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 сервисной деятельности – физическое или юридическое лицо, оказывающее услуги по содержанию общего имущества объекта кондоминиума на основании заключенного договора;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температурный график – зависимость температуры теплоносителя (воды) в системе отопления от температуры наружного воздуха;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граница балансовой принадлежности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паспорт готовности – ежегодно выдаваемый документ, подтверждающий готовность энергопроизводящих и энергопередающих организаций к работе в осенне-зимний период;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°С – градус Цельсия, широко распространҰнная единица температуры, применяемая в Международной системе единиц (СИ).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объектов энергетического комплекса, жилищно-коммунального хозяйства и социальной сферы области Абай к работе в осенне-зимних условиях осуществляется ежегодно.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координация подготовки и проведения отопительного сезона осуществляется областной рабочей группой, образуемой местным исполнительным органом области.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подготовки и проведения отопительного сезона в городах и районах области осуществляется городскими и районными рабочими группами, образуемыми местными исполнительными органами городов и районов.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Комплекс мероприятий, связанных с подготовкой и проведением отопительного сезона, состоит из пяти этапов: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отопительному сезону;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 систем теплоснабжения и теплопотребления;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устойчивое теплоснабжение в соответствии с температурным графиком и прохождение зимнего максимума энергетических нагрузок;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отопительного сезона и отключение систем отопления;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горячего водоснабжения в межотопительный период.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Взаимоотношения энергоснабжающих организаций с управляющей компанией и потребителями определяются заключенными между ними договорами, а при отсутствии договоров в соответствии с Правилами пользования тепловой энергией и Правилами предоставления коммунальных услуг.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Ликвидация аварий на объектах теплоснабжения и теплопотребления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тепловой энергией.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выполнения аварийных и ремонтных работ на инженерных сетях производится восстановление асфальтового покрытия, газонов и зеленых насаждений на уличных проездах, внутриквартальных и дворовых территориях, где произошла авария или возник дефект.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отопительному сезону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подготовку и проведение отопительного сезона предприятиями, организациями и службами, расположенными на территории области Абай, независимо от их ведомственной принадлежности и форм собственности возлагается на местные исполнительные органы городов и районов.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Акимами городов и районов ежегодно, не позднее 31 декабря из числа работников местного исполнительного органа, осуществляющего руководство и координацию деятельности в сфере жилищно-коммунального хозяйства, закрепляются ответственные лица за подготовку к предстоящему отопительному сезону следующего года.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координация подготовки и проведения отопительного сезона осуществляется областной рабочей группой, образуемой местным исполнительным органом области. Организация подготовки и проведения отопительного сезона в городах и районах области осуществляется городскими и районными рабочими группами, образуемыми местными исполнительными органами городов и районов. Состав, порядок работы и принятия решений рабочей группы определяются положениями о рабочих группах.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1 июня акиматами городов и районов ежегодно в исполнительный орган по вопросам энергетики и жилищно-коммунального хозяйства области предоставляются предельные годовые объемы потребления (лимиты) топлива на следующий календарный год по объектам жилищно-коммунального хозяйства и социальной сферы городской и районной коммунальной собственности – местными исполнительными органами городов и районов, а также исполнительными органами области, в ведении которых находятся данные объекты.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Подготовка объектов жилищно-коммунального хозяйства и социальной сферы к очередному отопительному сезону начинается с систематизации дефектов и отклонений от нормативов, выявленных в период прохождения предыдущего отопительного сезона, анализа технического состояния, фактических режимов работы и уровня эксплуатации установленного оборудования, уточнения объемов ремонта, составления перечня организационно-технических мероприятий, оформления заказов на разработку проектно-сметной документации, заключения договоров с подрядными организациями и другие.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Подготовка к отопительному сезону включает: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недостатков, по прошедшему отопительному сезону, выполнение мероприятий по устранению выявленных дефектов и нарушений;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плана по подготовке к отопительному сезону;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Сроки окончания работ на источниках теплоснабжения и центральных тепловых пунктах: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до 1 числа сентября месяца;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до 1 числа октября месяца соответствующего года;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ремонту и профилактике электро-, водо- и газовых коммуникаций, обеспечивающих источники теплоснабжения – до 25 августа.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теплоисточникам оформляются паспорта готовности к работе в зимних условиях в порядке и сроки, установленные в соответствии с Правилами получения энергопроизводящими, энергопередающими организациями паспорта готовности к работе в осенне-зимний период.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на тепловых сетях, вводах в здания и внутренних домовых системах, необходимые для обеспечения теплоснабжения, должны быть закончены до 1 числа октября месяца соответствующего года.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тепловых сетях необходимо провести следующие испытания: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механическую прочность и гидравлическую плотность;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максимальную температуру теплоносителя.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Плановый ремонт (остановка) источников теплоснабжения и тепловых сетей, а также проведение испытаний тепловых сетей осуществляются в весенне-летний период в соответствии с графиками, согласованными с местными исполнительными органами.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представления энергоснабжающими организациями согласованных и утвержденных графиков планового ремонта (остановок) источников теплоснабжения, ремонта и реконструкции тепловых сетей, гидравлических испытаний тепловых сетей (на прочность и плотность), испытаний тепловых сетей на максимальную температуру теплоносителя – до 1 числа февраля месяца соответствующего года в местный исполнительный орган.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недельный срок местный исполнительный орган согласовывает и утверждает графики. После согласования графиков планового ремонта (остановок) источников теплоснабжения и тепловых сетей энергоснабжающая организация за 1 месяц до начала проведения ремонтных работ, до сведения заинтересованных организаций, в том числе: органов управления объектами кондоминиумов; потребителей; органов внутренних дел; строительных организаций, имеющих согласованные проекты по реконструкции источников теплоснабжения, тепловых сетей и внутридомовых систем теплоснабжения, связанные с врезками в действующие сети.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изменении и переносе сроков окончания отопительного сезона сроки ремонтов переносятся на срок, на соответствующий срок (на которые было изменены/перенесены сроки окончания отопительного сезона).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Тепловые сети после монтажа, капитального ремонта и реконструкции подвергаются гидравлической промывке. Гидравлическая промывка участков тепловых сетей производится также после выполнения аварийно-восстановительных работ.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Ремонтные и строительные организации за 15 дней до начала работ на действующем оборудовании теплоисточников или тепловых сетей с энергоснабжающей организацией представляют график производства работ в местный исполнительный орган. Если технологический цикл работ требует больше времени, чем период отключения горячего водоснабжения, в проекте организации работ предусматриваются мероприятия, позволяющие обеспечить потребителей горячим водоснабжением.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Управляющая компания (потребители) в срок до 10 мая ежегодно согласовывают с энергоснабжающими организациями графики предъявления вводов в здания, индивидуальных тепловых пунктов и внутридомовых систем на готовность к отопительному сезону. Сроки подготовки вводов в здания и внутридомовых систем должны совпадать с периодом отключения горячего водоснабжения. Согласованные графики представляются энергоснабжающими организациями в местные исполнительные органы ежегодно до 31 мая.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процессе подготовки к отопительному сезону управляющая компания, потребители проводят ремонтные и профилактические работы в жилищном фонде.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Приемка систем теплопотребления после выполнения работ осуществляется энергоснабжающей организацией и оформляется двухсторонним актом. Системы теплопотребления, не принятые по акту, считаются не подготовленными к отопительному сезону и подлежат повторному освидетельствованию в течение 10 рабочих дней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тепловой энергией.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подготовки систем отопления производится их консервация путем заполнения сетевой водой с дальнейшим отключением от внешней сети, а при необходимости – с установкой заглушек.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Готовность к отопительному сезону источников теплоснабжения, центральных тепловых пунктов, тепловых сетей в городах и районах и в целом энергоснабжающих организаций определяется не позднее 1 числа сентября месяца комиссиями, образуемыми местными исполнительными органами.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Вновь присоединяемые теплоиспользующие установки выполняются в соответствии с проектной документацией. До пуска тепловых установок и сетей в эксплуатацию управляющая компания, потребитель совместно с монтажной организацией в присутствии представителя энергоснабжающей организации производит необходимые испытания, наладку и промывку.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Подготовку к отопительному сезону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управляющей компании, потребителями и энергоснабжающими организациями, обеспечивают строительные организации. Необходимые присоединения к действующим инженерным коммуникациям должны быть выполнены до 1 сентября.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любых ремонтных работ на объектах жилищно-коммунального хозяйства, связанных с увеличением водоразбора из водопроводной сети, энергоснабжающим организациям необходимо заблаговременно (за 2-3 дня) ставить об этом в известность водоснабжающую организацию.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Работы по планово-предупредительному ремонту резервных топливных хозяйств необходимо завершить к 15 числу сентября месяца, а нормативные запасы основного и резервного топлива созданы к 1 числу октября месяца.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Управляющая компания: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безопасность общедомовой (внутридомовой) системы отопления и горячего водоснабжения, состоящей из стояков, обогревающих элементов, регулирующей и запорной арматуры, элеваторного узла, узлов учета, приборов учета тепловой энергии, тепловую изоляцию трубопровода, а также другого оборудования, расположенного на этих сетях, обеспечивают сохранность (общедомовых) приборов коммерческого учета и иных предметов, составляющих общедомовую собственность в пределах границ раздела эксплуатационной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тепловой энергией;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бесперебойное потребление тепловой энергии, используемой на общедомовые нужды, предотвращают потери на внутридомовых инженерных системах и оборудований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энергосбережении и повышении энергоэффективности";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уведомляет энергоснабжающие и энергопередающие организации по теплоснабжению о случаях нарушения целостности пломб, установленных энергоснабжающими и энергопередающими организациями по теплоснабжению в соответствии c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ликвидирует повреждения на внутридомовых инженерных системах и оборудований;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доступ представителей энергоснабжающих организаций к общедомовым приборам коммерческого учета, внутридомовым инженерным системам и оборудованию к теплопотребляющим установкам потребителей;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третьих лиц для осуществления ремонтных и эксплуатационных работ по содержанию внутридомовых инженерных систем и оборудования в надлежащем техническом состоянии, заключают договоры и контролируют их исполнение с субъектами сервисной деятельности;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заблаговременно уведомляет собственников квартир (помещений), об отключении, испытаниях или ином изменении режима работы инженерных систем и оборудований, кроме случаев возникновения аварийных ситуаций.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Запуск систем теплоснабжения и теплопотребления. Прохождение отопительного сезона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расчете графиков температур сетевой воды в системах централизованного теплоснабжения начало и конец отопительного периода принимается решением местного исполнительного органа городов и районов при следующих установившихся среднесуточных температур наружного воздуха в течение пяти суток: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8°С в районах с расчетной температурой наружного воздуха для проектирования отопления до минус 30 °С и усредненной расчетной температурой внутреннего воздуха отапливаемых зданий 18 °С;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10°С в районах с расчетной температурой наружного воздуха для проектирования отопления ниже минус 30°С и усредненной расчетной температурой внутреннего воздуха отапливаемых зданий 20°С.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Подключение систем отопления потребителей производится по графику, составленному энергоснабжающей организацией и согласованному с источником тепла с учетом наличия технической готовности к приему тепловой энергии подключаемых потребителей.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Подключение проводится в следующем порядке: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лечебные, школьные учреждения, дома престарелых и лиц с инвалидностью;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общежития, гостиницы;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здания, учебные заведения, театры, дома культуры;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здания.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Энергопередающая организация в течение одного месяца после начала отопительного сезона производит окончательную регулировку тепловых сетей и вводов к потребителям. Управляющая компания проводит окончательную регулировку внутридомовых систем.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контроля за качеством передаваемой тепловой энергии потребителям, энергопередающая организация составляет и направляет на согласование в аппараты акимов районов температурный график в срок не позднее десяти календарных дней до начала отопительного сезона.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 время прохождения отопительного сезона управляющая компания: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требования нормативной технической документации;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прием претензий от населения, и принимает меры по их устранению;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технические требования энергоснабжающей организации в отношении режимов теплопотребления;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путем регулировки внутридомовых систем теплопотребления обеспечивают равномерный прогрев всех нагревательных приборов;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в объекте кондоминиума водоводяных подогревателей один раз в квартал обеспечивают проверку их на плотность;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оповещает население о причинах и предполагаемой длительности отключения, ограничения теплоснабжения или водоснабжения путем размещения объявлений на подъездах домов;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незамедлительные меры по ликвидации утечек на тепловых, водопроводных, канализационных сетях и внутридомовых системах;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прекращении циркуляции сетевой воды, при отрицательных температурах наружного воздуха обеспечивают мероприятия для предотвращения замораживания и выхода из строя систем теплопотребления;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инструкцией по эксплуатации, с учетом местных условий порядок опорожнения, а также допускаемую длительность отключения систем отопления без дренирования теплоносителя;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энергосберегающие мероприятия.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Завершение отопительного сезона и обеспечение горячего водоснабжения в межотопительный период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среднесуточной температуре наружного воздуха выше 10°С и прогнозе дальнейшем повышении температуры наружного воздуха, местными исполнительными органами и энергоснабжающими организациями принимается решение о прекращении отопительного сезона с третьих суток устойчивых положительных температур.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Энергоснабжающая организация в течение трҰх календарных дней оповещает потребителей об окончании отопительного сезона и о необходимости отключения системы отопления, оформляет акты отключения системы теплопотребления.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объявления о завершении отопительного сезона управляющая компания, потребители во избежание разрывов при переводе систем теплоснабжения на летний режим работы (горячее водоснабжение) отключают системы отопления зданий с помощью запорной арматуры, при необходимости устанавливают заглушки и до начала ремонтных работ оставляют системы заполненными сетевой водой для консервации, а также выполняют осушение и вентиляцию водоводяных подогревателей теплопотребляющих установок и обеспечивают работу систем горячего водоснабжения по летней схеме.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межотопительный период энергоснабжающая организация: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горячее водоснабжение потребителей по утвержденной схеме работы оборудования и тепловых сетей;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объявления неблагоприятных метеоусловий (далее – НМУ) обеспечивает выполнение организационно-технических мероприятий, согласно степени объявляемых НМУ, не допуская при этом снижения температуры прямой сетевой воды на горячее водоснабжение ниже +70 С0 по условиям бактериального заражения.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горячего водоснабжения допускается не более, чем на 15 суток. Потребители об отключении горячего водоснабжения уведомляются не менее чем за 3 дня.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Подключение новых объектов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технической невозможности энергопередающих (энергопроизводящих) организации обеспечить качественную тепловую энергию потребителю в соответствии с законодательством Республики Казахстан в сфере электроэнергетики подключение потребителей к системам теплоснабжения не осуществляется.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Местные исполнительные органы осуществляют контроль над энергоснабжающими организациями по несанкционированной прокладки сетей.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