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6df9b8" w14:textId="86df9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ставках платы за пользование водными ресурсами из поверхностных источников области Абай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области Абай от 20 апреля 2023 года № 2/18-VIIІ. Зарегистрировано Департаментом юстиции области Абай 24 апреля 2023 года № 47-18. Утратило силу решением маслихата области Абай от 31 марта 2026 года № 35/237-VIII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маслихата области Абай от 31.03.2026 </w:t>
      </w:r>
      <w:r>
        <w:rPr>
          <w:rFonts w:ascii="Times New Roman"/>
          <w:b w:val="false"/>
          <w:i w:val="false"/>
          <w:color w:val="ff0000"/>
          <w:sz w:val="28"/>
        </w:rPr>
        <w:t>№ 35/237-VIII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В наименование решения внесены изменения на казахском языке, текст на русском языке не меняется, решением маслихата области Абай от 13.12.2024 </w:t>
      </w:r>
      <w:r>
        <w:rPr>
          <w:rFonts w:ascii="Times New Roman"/>
          <w:b w:val="false"/>
          <w:i w:val="false"/>
          <w:color w:val="000000"/>
          <w:sz w:val="28"/>
        </w:rPr>
        <w:t>№ 23/156-VIII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569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"Об утверждении методики расчета платы за пользование водными ресурсами поверхностных источников" от 14 апреля 2009 года № 223 (зарегистрировано в Реестре государственной регистрации нормативных правовых актов под № 5675) маслихат области Абай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ставки платы за пользование водными ресурсами поверхностных источников области Абай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внесены изменения на казахском языке, текст на русском языке не меняется, решением маслихата области Абай от 13.12.2024 </w:t>
      </w:r>
      <w:r>
        <w:rPr>
          <w:rFonts w:ascii="Times New Roman"/>
          <w:b w:val="false"/>
          <w:i w:val="false"/>
          <w:color w:val="000000"/>
          <w:sz w:val="28"/>
        </w:rPr>
        <w:t>№ 23/156-VIII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области 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области Абай</w:t>
            </w:r>
            <w:r>
              <w:br/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апреля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2/18-VIII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из поверхностных источников области Абай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маслихата области Абай от 13.12.2024 </w:t>
      </w:r>
      <w:r>
        <w:rPr>
          <w:rFonts w:ascii="Times New Roman"/>
          <w:b w:val="false"/>
          <w:i w:val="false"/>
          <w:color w:val="ff0000"/>
          <w:sz w:val="28"/>
        </w:rPr>
        <w:t>№ 23/156- 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 (единица измерения)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Бассейны рек, озер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Жилищно-эксплуата-ционные и комму-нальные услуги (тенге/1000 кубических метров)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Промышлен-ность, включая теплоэнергетику (тенге/1000 кубических метров)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 (тенге/1000 кубических метров)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осущест-вляющие забор из водных источников (тенге/1000 кубических метров)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Гидро-энергетика (тенге/1000 киловатт-час)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 (тенге/1000 тонна- километр)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572,39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озер Балхаш и Алаколь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183,42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505,99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145,47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