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2a1" w14:textId="58c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19 октября 2023 года № 11-52. Зарегистрировано Департаментом юстиции Алматинской области 23 октября 2023 года № 6043-05.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Кегенского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19 октября 2023 года № 11-52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Кегенского района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Кегенского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Кегенского района Алматинской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программ" Кегенского района;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Алматинской области";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Кегенского районного маслихата Алматинской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29-129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статус которых определен статьей 4 Закона Республики Казахстан "О ветеранах" единовременно – 450 (четыресто пятьдесят) месячных расчетных показателей и ежемесячно на оплату коммунальных услуг в размере 3 (три) месячных расчетных показателей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боевых действий на территории других государств, статус которых определен статьей 5 Закона Республики Казахстан "О ветеранах"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единовременно–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единовременно–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изменением, внесенным решением Кегенского районного маслихата Алматинской области от 13.06.2024 № 21-101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 учетом среднедушевого дохода не превышающего размера прожиточного минимума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причинением ущерба гражданину (семье) либо его имуществу вследствие стихийного бедствия единовременно в размере – 400 (четыресто)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причинением ущерба гражданину (семье) либо его имуществу вследствие пожара единовременно в размере – 400 (четыресто)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трудной жизненной ситуации вследствие стихийного бедствия или пожара – три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 исключен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в размере – 7 (семь)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ежемесячно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лица (семьи)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являются: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за социальной помощью, порядок оказания социальной помощи, сроки выплаты социальной помощи, основания отказа от назначения социальной помощи, порядок возврата излишне выплаченных и неправомерно полученных сумм утверждается согласно Типовым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 Алматинской области.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Кегенского районного маслихата Алматинской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29-129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бюджетом Кегенского района на текущий финансовый год.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выплаты социальной помощи и сроки перечисления утверждается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 Исключен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Кегенского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социальной помощи обязаны уведомить государственное учреждение "Отдел занятости и социальных программ" Кегенского района или акима сельского округа по месту проживания о наступлении указанных обстоятельств от себя или от имени семьи в течение 2(два) рабочих дней со дня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Кегенского районного маслихата Алматинской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44-211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Кегенского района "__" _______2023 года №_____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Кегенского районного маслихата: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23 ноября 2018 года № 10-35 "Об утверждении Правил оказания социальной помощи, установления размеров и определения перечня отдельных категорий нуждающихся граждан Кегенского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15 мая 2020 года № 35-123 " О внесении изменений и дополнения в решение Кегенского районного маслихата от 23 ноября 2018 года "Об утверждении Правил оказания социальной помощи, установления размеров и определения перечня отдельных категорий нуждающихся граждан Кегенского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5529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