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8a79" w14:textId="0f38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11 октября 2023 года № 8-10-52. Зарегистрировано Департаментом юстиции Алматинской области 12 октября 2023 года № 6041-05.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Уйгурского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Уйгурского районного маслихата № 6-61-350 от 17 марта 2020 года "Об утверждении Правил оказания социальной помощи, установления размеров и определения перечня отдельных категорий нуждающихся граждан Уйгурского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5441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Уйгурского районного маслихата "По вопросам социальной защиты населения, трудоустройства, образования, здравоохранения, культуры, языка, религии и по делам молодежи".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Уйгурского районного маслихата от 11 октября 2023 года № 8-10-52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Уйгурского района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Уйгурского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Типовых Правилах: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оказание социальной помощи;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Алматинской области";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предельный размер – утвержденный максимальный размер социальной помощи.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20"/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сервис цифровых документов – объект информационно- 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1"/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2"/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 решением Уйгурского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8-34-174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Уйгурского районного маслихата Алматинской области от 16.04.2026 </w:t>
      </w:r>
      <w:r>
        <w:rPr>
          <w:rFonts w:ascii="Times New Roman"/>
          <w:b w:val="false"/>
          <w:i w:val="false"/>
          <w:color w:val="000000"/>
          <w:sz w:val="28"/>
        </w:rPr>
        <w:t>№ 8-59-275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 устанавливаются местными представительными органами по представлению МИО Алматинской области.</w:t>
      </w:r>
    </w:p>
    <w:bookmarkEnd w:id="25"/>
    <w:bookmarkStart w:name="z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26"/>
    <w:bookmarkStart w:name="z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Уйгурского районного маслихата Алматинской области от 16.04.2026 </w:t>
      </w:r>
      <w:r>
        <w:rPr>
          <w:rFonts w:ascii="Times New Roman"/>
          <w:b w:val="false"/>
          <w:i w:val="false"/>
          <w:color w:val="000000"/>
          <w:sz w:val="28"/>
        </w:rPr>
        <w:t>№ 8-59-275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МИО Алматинской области.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уполномоченным государственным органом.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единовременно в виде денежных выплат следующим категориям граждан, статус которых определен статьями 4,5,6,8 Закона Республики Казахстан "О ветеранах":</w:t>
      </w:r>
    </w:p>
    <w:bookmarkEnd w:id="31"/>
    <w:bookmarkStart w:name="z1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 единовременно – 450 (четыреста пятьдесят) месячных расчетных показателей и ежемесячно – 3 (три) месячных расчетных показателей;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ветеранам, боевых действий на территории других государств, статус которых определен статьей 4, 5, 6, 8 Закона Республики Казахстан "О ветеранах":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Участники боевых действий в Афганистане - 80 (восемьдесят)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Военнослужащие, принимавшие участие в урегулировании участвовавшие в урегулировании межэтнического конфликта в Нагорном Карабахе с 1986 по 1991 годы - 80 (восемьдесят)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Военнослужащие Республики Казахстан, принимавшие участие в усилении дружбы Независимых Государств на участке Таджикистан-Афганистан в период с сентября 1992 года по февраль 2001 года- 80 (восемьдесят)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 - 80 (восемьдесят)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единовременно –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 –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 единовременно - 80 (восемьдесят)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единовременно - 80 (восемьдесят)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80 (восемьдесят)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единовременно–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супруга (супруг) умершего лица с инвалидностью вследствии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единовременно – 15 (пятнадцать) месячных расчетных показателей;</w:t>
      </w:r>
    </w:p>
    <w:bookmarkStart w:name="z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 полученных в период боевых действий в Афганистане - 80 (восемьдесят) месячных расчетных показателей;</w:t>
      </w:r>
    </w:p>
    <w:bookmarkEnd w:id="33"/>
    <w:bookmarkStart w:name="z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 единовременно – 50 (пятьдесят) месячных расчетных показателей;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– 50 (пятьдесят) месячных расчетных показателей;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 решением Уйгурского районного маслихата Алматинской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8-63-288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Уйгурского районного маслихата Алматинской области от 16.04.2026 </w:t>
      </w:r>
      <w:r>
        <w:rPr>
          <w:rFonts w:ascii="Times New Roman"/>
          <w:b w:val="false"/>
          <w:i w:val="false"/>
          <w:color w:val="000000"/>
          <w:sz w:val="28"/>
        </w:rPr>
        <w:t>№ 8-59-275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 связи с учетом среднедушевого дохода оказывается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в связи с причинением ущерба гражданину (семье) либо его недвижимому имуществу вследствие стихийного бедствия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в связи с причинением ущерба гражданину (семье) либо его недвижимому имуществу вследствие пожара.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недвижимому имуществу, с учетом среднедушевого дохода не превышающего порога, двукратного размера к прожиточному минимуму (при наличии подтверждающего документа) единовременно в размере – 400 (четыреста) месячных расчетных показателей;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не позднее трех месяцев со дня возникновения пожара или чрезвычайной ситуации;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недвижимому имуществу вследствие стихийного бедствия или пожара социальная помощь оказывается по месту нахождения пострадавшего недвижимого имущества независимо от места регистрации его собственника;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без учета среднедушевого дохода оказывается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 имеющие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находящимся на амбулаторном лечении с заболеванием туберкулез ежемесячно без учета среднедушевого дохода в размере – 7 (семь) месячных расчетных показателей;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иным законным представителям детей, инфицированных вирусом имуннодефицита человека, состоящим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Казахстан, с указанием ИИН, ФИО, срок выплаты.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Уйгурского районного маслихата Алматинской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8-63-288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Социальная помощь к праздничным дням и памятным датам оказывается без истребования заявлений от получателей.</w:t>
      </w:r>
    </w:p>
    <w:bookmarkEnd w:id="39"/>
    <w:bookmarkStart w:name="z3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 Алматинской области.</w:t>
      </w:r>
    </w:p>
    <w:bookmarkEnd w:id="40"/>
    <w:bookmarkStart w:name="z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Уйгурского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8-34-174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форме, согласно приложению 1 к настоящим Типовым правилам, или электронно на портал с заявлением по форме согласно приложению 1-1 к настоящим Типовым правилам.</w:t>
      </w:r>
    </w:p>
    <w:bookmarkEnd w:id="42"/>
    <w:bookmarkStart w:name="z2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настоящим Типовым правилам.</w:t>
      </w:r>
    </w:p>
    <w:bookmarkEnd w:id="43"/>
    <w:bookmarkStart w:name="z2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44"/>
    <w:bookmarkStart w:name="z2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45"/>
    <w:bookmarkStart w:name="z3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46"/>
    <w:bookmarkStart w:name="z3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недвижимому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недвижимому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</w:t>
      </w:r>
    </w:p>
    <w:bookmarkStart w:name="z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48"/>
    <w:bookmarkStart w:name="z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настоящим Типовым правилам.</w:t>
      </w:r>
    </w:p>
    <w:bookmarkEnd w:id="49"/>
    <w:bookmarkStart w:name="z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50"/>
    <w:bookmarkStart w:name="z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Уйгурского районного маслихата Алматинской области от 16.04.2026 </w:t>
      </w:r>
      <w:r>
        <w:rPr>
          <w:rFonts w:ascii="Times New Roman"/>
          <w:b w:val="false"/>
          <w:i w:val="false"/>
          <w:color w:val="000000"/>
          <w:sz w:val="28"/>
        </w:rPr>
        <w:t>№ 8-59-275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8 Типовых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решения Уйгурского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8-34-174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17 решения Уйгурского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8-34-174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18 решения Уйгурского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8-34-174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случаях, указанных в пунктах 15 и 16 Типовых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61"/>
    <w:bookmarkStart w:name="z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62"/>
    <w:bookmarkStart w:name="z5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63"/>
    <w:bookmarkStart w:name="z5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64"/>
    <w:bookmarkStart w:name="z5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65"/>
    <w:bookmarkStart w:name="z5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66"/>
    <w:bookmarkStart w:name="z5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67"/>
    <w:bookmarkStart w:name="z5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68"/>
    <w:bookmarkStart w:name="z6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69"/>
    <w:bookmarkStart w:name="z6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70"/>
    <w:bookmarkStart w:name="z6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19 решения Уйгурского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8-34-174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Start w:name="z6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72"/>
    <w:bookmarkStart w:name="z6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73"/>
    <w:bookmarkStart w:name="z6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20 решения Уйгурского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8-34-174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Start w:name="z6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5"/>
    <w:bookmarkStart w:name="z6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6"/>
    <w:bookmarkStart w:name="z7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77"/>
    <w:bookmarkStart w:name="z7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21 решения Уйгурского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8-34-174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Start w:name="z4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79"/>
    <w:bookmarkStart w:name="z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80"/>
    <w:bookmarkStart w:name="z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решения Уйгурского районного маслихата Алматинской области от 16.04.2026 </w:t>
      </w:r>
      <w:r>
        <w:rPr>
          <w:rFonts w:ascii="Times New Roman"/>
          <w:b w:val="false"/>
          <w:i w:val="false"/>
          <w:color w:val="000000"/>
          <w:sz w:val="28"/>
        </w:rPr>
        <w:t>№ 8-59-275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Start w:name="z7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2"/>
    <w:bookmarkStart w:name="z7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Уйгурского района;</w:t>
      </w:r>
    </w:p>
    <w:bookmarkEnd w:id="83"/>
    <w:bookmarkStart w:name="z7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4"/>
    <w:bookmarkStart w:name="z7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85"/>
    <w:bookmarkStart w:name="z7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86"/>
    <w:bookmarkStart w:name="z8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bookmarkEnd w:id="87"/>
    <w:bookmarkStart w:name="z8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88"/>
    <w:bookmarkStart w:name="z8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обстоятельств.";</w:t>
      </w:r>
    </w:p>
    <w:bookmarkEnd w:id="89"/>
    <w:bookmarkStart w:name="z8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местожительства (в том числе выезд за пределы Республики Казахстан), анкетных данных, банковских реквизитов заявитель обязуется сообщить в уполномоченный орган по оказанию социальной помощи в течении 10 (десять) рабочих дней.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23 решения Уйгурского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8-34-174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24 решения Уйгурского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8-34-174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25 решения Уйгурского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8-34-174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Start w:name="z8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26 решения Уйгурского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8-34-174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27 решения Уйгурского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8-34-174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Start w:name="z4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решения Уйгурского районного маслихата Алматинской области от 16.04.2026 </w:t>
      </w:r>
      <w:r>
        <w:rPr>
          <w:rFonts w:ascii="Times New Roman"/>
          <w:b w:val="false"/>
          <w:i w:val="false"/>
          <w:color w:val="000000"/>
          <w:sz w:val="28"/>
        </w:rPr>
        <w:t>№ 8-59-275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29 решения Уйгурского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8-34-174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30 решения Уйгурского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8-34-174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31 решения Уйгурского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8-34-174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32 решения Уйгурского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8-34-174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33 решения Уйгурского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8-34-174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