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4714" w14:textId="2df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декабря 2023 года № 16-45. Зарегистрировано Департаментом юстиции Алматинской области 3 января 2024 года № 6068-05. Утратило силу решением Илийского районного маслихата Алматинской области от 28 мая 2024 года № 25-89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25-89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размера и порядка оказания жилищной помощи в Илийском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Илийского районного маслихата "Об определении размера и порядка оказания жилищной помощи в Илийском районе" от 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67-268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5798).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Илийский районный маслихат от 22 декабря 2023 года № 16-45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Законом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Илийского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"Илийским районным отделом занятости и социальных программ" (далее – уполномоченный орган).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Илийского района филиала некоммерческого акционерного общества "Государственная корпорация "Правительство для граждан" по Алматинской области (далее – Государственная корпорация) и веб-портал "электронного правительства" www.egov.kz (далее – портал).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с предоставлением следующих документов: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 5 настоящего Порядка, работник Государственной корпорации выдает расписку об отказе в приеме документов.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в расчет принимается норма площади: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